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4D85B2F0" w14:textId="2F43232B" w:rsidR="00376389" w:rsidRDefault="00376389" w:rsidP="0037638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FA338C3" w14:textId="251956C3" w:rsidR="00376389" w:rsidRDefault="00376389" w:rsidP="003763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224BBC" w14:textId="36C03D6B" w:rsidR="00376389" w:rsidRDefault="00376389" w:rsidP="003763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010EB6" w14:textId="6208A52D" w:rsidR="00376389" w:rsidRDefault="00376389" w:rsidP="003763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0B58C7D" wp14:editId="0FE88CA8">
            <wp:extent cx="4399915" cy="2475211"/>
            <wp:effectExtent l="0" t="0" r="635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UBILEU DE OURO 2023_IDENTIDADE VISU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247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6A866" w14:textId="02472E45" w:rsidR="00376389" w:rsidRDefault="00376389" w:rsidP="003763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C6BF0A" w14:textId="069BE8C3" w:rsidR="00376389" w:rsidRDefault="00376389" w:rsidP="003763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3D2A47" w14:textId="138BAA6E" w:rsidR="00376389" w:rsidRDefault="00376389" w:rsidP="003763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F0B232" w14:textId="77777777" w:rsidR="00376389" w:rsidRDefault="00376389" w:rsidP="00376389">
      <w:pPr>
        <w:spacing w:line="360" w:lineRule="auto"/>
        <w:rPr>
          <w:rFonts w:ascii="Times New Roman" w:hAnsi="Times New Roman" w:cs="Times New Roman"/>
          <w:b/>
          <w:bCs/>
          <w:szCs w:val="24"/>
        </w:rPr>
      </w:pPr>
    </w:p>
    <w:p w14:paraId="4D77199C" w14:textId="77777777" w:rsidR="00376389" w:rsidRDefault="00376389" w:rsidP="00376389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3E0E2F93" w14:textId="77777777" w:rsidR="00376389" w:rsidRDefault="00376389" w:rsidP="00376389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656B524D" w14:textId="77777777" w:rsidR="00376389" w:rsidRDefault="00376389" w:rsidP="00376389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1CAF946D" w14:textId="77777777" w:rsidR="00376389" w:rsidRDefault="00376389" w:rsidP="00376389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58DA0380" w14:textId="77777777" w:rsidR="00376389" w:rsidRDefault="00376389" w:rsidP="00376389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2D4FC742" w14:textId="77777777" w:rsidR="00376389" w:rsidRDefault="00376389" w:rsidP="00376389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44479464" w14:textId="77777777" w:rsidR="00376389" w:rsidRDefault="00376389" w:rsidP="00376389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781A61E4" w14:textId="77777777" w:rsidR="00376389" w:rsidRDefault="00376389" w:rsidP="00376389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202DD4EF" w14:textId="77777777" w:rsidR="00376389" w:rsidRDefault="00376389" w:rsidP="00376389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5508FC16" w14:textId="77777777" w:rsidR="00376389" w:rsidRDefault="00376389" w:rsidP="00376389">
      <w:pPr>
        <w:spacing w:line="360" w:lineRule="auto"/>
        <w:rPr>
          <w:rFonts w:ascii="Times New Roman" w:hAnsi="Times New Roman" w:cs="Times New Roman"/>
          <w:b/>
          <w:bCs/>
          <w:szCs w:val="24"/>
        </w:rPr>
      </w:pPr>
    </w:p>
    <w:p w14:paraId="15A74224" w14:textId="585BCE5F" w:rsidR="00DA7C22" w:rsidRPr="00376389" w:rsidRDefault="00DC62C7" w:rsidP="00376389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376389">
        <w:rPr>
          <w:rFonts w:ascii="Times New Roman" w:hAnsi="Times New Roman" w:cs="Times New Roman"/>
          <w:b/>
          <w:bCs/>
          <w:szCs w:val="24"/>
        </w:rPr>
        <w:lastRenderedPageBreak/>
        <w:t>APRESENTAÇÃO</w:t>
      </w:r>
    </w:p>
    <w:p w14:paraId="1D42C201" w14:textId="4AC7E088" w:rsidR="00376389" w:rsidRPr="00376389" w:rsidRDefault="00DC62C7" w:rsidP="00376389">
      <w:pPr>
        <w:spacing w:line="360" w:lineRule="auto"/>
        <w:jc w:val="center"/>
        <w:rPr>
          <w:szCs w:val="24"/>
        </w:rPr>
      </w:pPr>
      <w:r w:rsidRPr="00376389">
        <w:rPr>
          <w:rFonts w:ascii="Times New Roman" w:hAnsi="Times New Roman" w:cs="Times New Roman"/>
          <w:b/>
          <w:bCs/>
          <w:color w:val="FF0000"/>
          <w:szCs w:val="24"/>
        </w:rPr>
        <w:t>(Informações importantes! Por favor, não deixe de ler!)</w:t>
      </w:r>
      <w:r w:rsidRPr="00376389">
        <w:rPr>
          <w:szCs w:val="24"/>
        </w:rPr>
        <w:t xml:space="preserve"> </w:t>
      </w:r>
      <w:r w:rsidR="00DA7C22" w:rsidRPr="00376389">
        <w:rPr>
          <w:szCs w:val="24"/>
        </w:rPr>
        <w:t xml:space="preserve"> </w:t>
      </w:r>
    </w:p>
    <w:p w14:paraId="5A3204AE" w14:textId="5450CB04" w:rsidR="00DA7C22" w:rsidRPr="00376389" w:rsidRDefault="00DC62C7" w:rsidP="0037638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282828"/>
        </w:rPr>
      </w:pPr>
      <w:r w:rsidRPr="00376389">
        <w:t>A Universidade Federal do Maranhão, por meio da Pró-reitoria de Ensino, homenageará, em evento comemorativo, os Formandos do ano de 1972 dos Cursos de</w:t>
      </w:r>
      <w:r w:rsidR="00DA7C22" w:rsidRPr="00376389">
        <w:rPr>
          <w:rFonts w:ascii="Arial" w:hAnsi="Arial"/>
          <w:color w:val="282828"/>
        </w:rPr>
        <w:t xml:space="preserve"> </w:t>
      </w:r>
      <w:r w:rsidR="00DA7C22" w:rsidRPr="00376389">
        <w:rPr>
          <w:color w:val="282828"/>
        </w:rPr>
        <w:t>Biblioteconomia, Ciências Econômicas, Desenho, Enfermagem, Farmácia,</w:t>
      </w:r>
      <w:r w:rsidR="00376389" w:rsidRPr="00376389">
        <w:rPr>
          <w:color w:val="282828"/>
        </w:rPr>
        <w:t xml:space="preserve"> Farmácia Bioquímica</w:t>
      </w:r>
      <w:r w:rsidR="00376389">
        <w:rPr>
          <w:color w:val="282828"/>
        </w:rPr>
        <w:t>,</w:t>
      </w:r>
      <w:r w:rsidR="00DA7C22" w:rsidRPr="00376389">
        <w:rPr>
          <w:color w:val="282828"/>
        </w:rPr>
        <w:t xml:space="preserve"> Filosofia, História, Letras, Matemática – Bacharelado, Matemática - Licenciatura, Medicina, Odontologia, Pedagogia, Química e Serviço Social</w:t>
      </w:r>
      <w:r w:rsidRPr="00376389">
        <w:t xml:space="preserve">, com a honraria o JUBILEU DE OURO, tendo em vista que, neste ano, eles completarão 50 anos de conclusão. </w:t>
      </w:r>
    </w:p>
    <w:p w14:paraId="4BEA6791" w14:textId="519D20B7" w:rsidR="00DA7C22" w:rsidRPr="00376389" w:rsidRDefault="00DC62C7" w:rsidP="00376389">
      <w:pPr>
        <w:spacing w:line="360" w:lineRule="auto"/>
        <w:ind w:firstLine="720"/>
        <w:jc w:val="both"/>
        <w:rPr>
          <w:rFonts w:ascii="Times New Roman" w:hAnsi="Times New Roman" w:cs="Times New Roman"/>
          <w:szCs w:val="24"/>
        </w:rPr>
      </w:pPr>
      <w:r w:rsidRPr="00376389">
        <w:rPr>
          <w:rFonts w:ascii="Times New Roman" w:hAnsi="Times New Roman" w:cs="Times New Roman"/>
          <w:szCs w:val="24"/>
        </w:rPr>
        <w:t>O JUBILEU DE OURO está previsto para o mês de outubro de 2022, como parte da programação de comemoração do aniversário da UFMA. Para o sucesso do JUBILEU DE OURO, a Pró-reitoria de Ensino precisa localizar esses egressos, portanto, está divulgando a lista completa dos formandos por curso. Caso o seu nome esteja em uma dessas listas, conheça algumas dessas personalidades ou até mesmo seja parente de alguém aqui relacionado, podendo ser até in memorian, entre em contato com a Comissão Organizadora do Jubileu de Ouro:</w:t>
      </w:r>
    </w:p>
    <w:p w14:paraId="7A941624" w14:textId="74831160" w:rsidR="00DA7C22" w:rsidRPr="00376389" w:rsidRDefault="00DC62C7" w:rsidP="00376389">
      <w:pPr>
        <w:spacing w:line="360" w:lineRule="auto"/>
        <w:ind w:firstLine="720"/>
        <w:jc w:val="both"/>
        <w:rPr>
          <w:rFonts w:ascii="Times New Roman" w:hAnsi="Times New Roman" w:cs="Times New Roman"/>
          <w:szCs w:val="24"/>
          <w:lang w:val="pt-BR"/>
        </w:rPr>
      </w:pPr>
      <w:r w:rsidRPr="00376389">
        <w:rPr>
          <w:rFonts w:ascii="Times New Roman" w:hAnsi="Times New Roman" w:cs="Times New Roman"/>
          <w:szCs w:val="24"/>
          <w:lang w:val="pt-BR"/>
        </w:rPr>
        <w:t>• E</w:t>
      </w:r>
      <w:r w:rsidR="007E20B4" w:rsidRPr="00376389">
        <w:rPr>
          <w:rFonts w:ascii="Times New Roman" w:hAnsi="Times New Roman" w:cs="Times New Roman"/>
          <w:szCs w:val="24"/>
          <w:lang w:val="pt-BR"/>
        </w:rPr>
        <w:t>-</w:t>
      </w:r>
      <w:r w:rsidRPr="00376389">
        <w:rPr>
          <w:rFonts w:ascii="Times New Roman" w:hAnsi="Times New Roman" w:cs="Times New Roman"/>
          <w:szCs w:val="24"/>
          <w:lang w:val="pt-BR"/>
        </w:rPr>
        <w:t xml:space="preserve">mail: </w:t>
      </w:r>
      <w:r w:rsidR="00DA7C22" w:rsidRPr="00376389">
        <w:rPr>
          <w:rFonts w:ascii="Times New Roman" w:hAnsi="Times New Roman" w:cs="Times New Roman"/>
          <w:szCs w:val="24"/>
          <w:lang w:val="pt-BR"/>
        </w:rPr>
        <w:t>jubileu.proen@ufma.br</w:t>
      </w:r>
      <w:r w:rsidRPr="00376389">
        <w:rPr>
          <w:rFonts w:ascii="Times New Roman" w:hAnsi="Times New Roman" w:cs="Times New Roman"/>
          <w:szCs w:val="24"/>
          <w:lang w:val="pt-BR"/>
        </w:rPr>
        <w:t xml:space="preserve"> </w:t>
      </w:r>
    </w:p>
    <w:p w14:paraId="4AF34655" w14:textId="650876E8" w:rsidR="004A0730" w:rsidRPr="00376389" w:rsidRDefault="00DC62C7" w:rsidP="003763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376389">
        <w:rPr>
          <w:rFonts w:ascii="Times New Roman" w:hAnsi="Times New Roman" w:cs="Times New Roman"/>
          <w:szCs w:val="24"/>
          <w:lang w:val="pt-BR"/>
        </w:rPr>
        <w:t xml:space="preserve">• </w:t>
      </w:r>
      <w:r w:rsidR="00215D88" w:rsidRPr="00376389">
        <w:rPr>
          <w:rFonts w:ascii="Times New Roman" w:hAnsi="Times New Roman" w:cs="Times New Roman"/>
          <w:szCs w:val="24"/>
          <w:lang w:val="pt-BR"/>
        </w:rPr>
        <w:t>WhatsApp</w:t>
      </w:r>
      <w:r w:rsidRPr="00376389">
        <w:rPr>
          <w:rFonts w:ascii="Times New Roman" w:hAnsi="Times New Roman" w:cs="Times New Roman"/>
          <w:szCs w:val="24"/>
          <w:lang w:val="pt-BR"/>
        </w:rPr>
        <w:t>: (98) 99972-1528</w:t>
      </w:r>
      <w:r w:rsidR="004A0730" w:rsidRPr="004A0730">
        <w:rPr>
          <w:rFonts w:ascii="Times New Roman" w:hAnsi="Times New Roman" w:cs="Times New Roman"/>
          <w:sz w:val="28"/>
          <w:szCs w:val="28"/>
          <w:lang w:val="pt-BR"/>
        </w:rPr>
        <w:br w:type="page"/>
      </w:r>
      <w:r w:rsidR="004A0730" w:rsidRPr="004A0730">
        <w:rPr>
          <w:rFonts w:ascii="Times New Roman" w:hAnsi="Times New Roman" w:cs="Times New Roman"/>
          <w:b/>
          <w:bCs/>
          <w:szCs w:val="24"/>
          <w:lang w:val="pt-BR"/>
        </w:rPr>
        <w:lastRenderedPageBreak/>
        <w:t>TURMA DE CONCLUD</w:t>
      </w:r>
      <w:bookmarkStart w:id="0" w:name="_GoBack"/>
      <w:bookmarkEnd w:id="0"/>
      <w:r w:rsidR="004A0730" w:rsidRPr="004A0730">
        <w:rPr>
          <w:rFonts w:ascii="Times New Roman" w:hAnsi="Times New Roman" w:cs="Times New Roman"/>
          <w:b/>
          <w:bCs/>
          <w:szCs w:val="24"/>
          <w:lang w:val="pt-BR"/>
        </w:rPr>
        <w:t>ENTES DO CURSO DE</w:t>
      </w:r>
      <w:r w:rsidR="004A0730">
        <w:rPr>
          <w:rFonts w:ascii="Times New Roman" w:hAnsi="Times New Roman" w:cs="Times New Roman"/>
          <w:szCs w:val="24"/>
          <w:lang w:val="pt-BR"/>
        </w:rPr>
        <w:t xml:space="preserve"> </w:t>
      </w:r>
      <w:r w:rsidR="004A0730" w:rsidRPr="004A0730">
        <w:rPr>
          <w:rFonts w:ascii="Times New Roman" w:hAnsi="Times New Roman" w:cs="Times New Roman"/>
          <w:b/>
          <w:bCs/>
          <w:color w:val="FF0000"/>
          <w:szCs w:val="24"/>
          <w:lang w:val="pt-BR"/>
        </w:rPr>
        <w:t>BIBLIOTECONOMIA</w:t>
      </w:r>
    </w:p>
    <w:p w14:paraId="5BF05A4B" w14:textId="659F96ED" w:rsidR="003E7B5D" w:rsidRPr="003E7B5D" w:rsidRDefault="003E7B5D" w:rsidP="003E7B5D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Ana Maria dos Santos Souza</w:t>
      </w:r>
    </w:p>
    <w:p w14:paraId="2EC4C723" w14:textId="3BC571C0" w:rsidR="003E7B5D" w:rsidRPr="003E7B5D" w:rsidRDefault="003E7B5D" w:rsidP="003E7B5D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Delimar Azevedo Martins</w:t>
      </w:r>
    </w:p>
    <w:p w14:paraId="4E186607" w14:textId="2AC1CB14" w:rsidR="003E7B5D" w:rsidRPr="003E7B5D" w:rsidRDefault="003E7B5D" w:rsidP="003E7B5D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Diana Lourdes de Jesus</w:t>
      </w:r>
    </w:p>
    <w:p w14:paraId="190EEBFE" w14:textId="537BE61D" w:rsidR="003E7B5D" w:rsidRPr="003E7B5D" w:rsidRDefault="003E7B5D" w:rsidP="003E7B5D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Eufrosina Alencar Feitosa</w:t>
      </w:r>
    </w:p>
    <w:p w14:paraId="6C8033C1" w14:textId="1D8D5C60" w:rsidR="003E7B5D" w:rsidRPr="003E7B5D" w:rsidRDefault="003E7B5D" w:rsidP="003E7B5D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Francisca Bernardete Aragão Ribeiro</w:t>
      </w:r>
    </w:p>
    <w:p w14:paraId="0D4E7411" w14:textId="50E28EE5" w:rsidR="003E7B5D" w:rsidRPr="003E7B5D" w:rsidRDefault="003E7B5D" w:rsidP="003E7B5D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Graça Maria Baldês Cunha de Sousa</w:t>
      </w:r>
    </w:p>
    <w:p w14:paraId="15C77AE2" w14:textId="78A121D2" w:rsidR="003E7B5D" w:rsidRPr="003E7B5D" w:rsidRDefault="003E7B5D" w:rsidP="003E7B5D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Iron Nascimento de Carvalho</w:t>
      </w:r>
    </w:p>
    <w:p w14:paraId="20C1E740" w14:textId="70E2B243" w:rsidR="003E7B5D" w:rsidRPr="003E7B5D" w:rsidRDefault="003E7B5D" w:rsidP="003E7B5D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Jaracy Siqueira Silva</w:t>
      </w:r>
    </w:p>
    <w:p w14:paraId="49D1501A" w14:textId="644CDA67" w:rsidR="003E7B5D" w:rsidRPr="003E7B5D" w:rsidRDefault="003E7B5D" w:rsidP="003E7B5D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Josefa Dias Sena Nery</w:t>
      </w:r>
    </w:p>
    <w:p w14:paraId="7DFAC4B7" w14:textId="15B3ADED" w:rsidR="003E7B5D" w:rsidRPr="003E7B5D" w:rsidRDefault="003E7B5D" w:rsidP="003E7B5D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Josefa Batista Santos</w:t>
      </w:r>
    </w:p>
    <w:p w14:paraId="1859A76E" w14:textId="3D5E39EE" w:rsidR="003E7B5D" w:rsidRPr="003E7B5D" w:rsidRDefault="003E7B5D" w:rsidP="003E7B5D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Julieta das Mercês Soares Guilhon </w:t>
      </w:r>
    </w:p>
    <w:p w14:paraId="4278DFAF" w14:textId="60767E2C" w:rsidR="003E7B5D" w:rsidRPr="003E7B5D" w:rsidRDefault="003E7B5D" w:rsidP="003E7B5D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Julice Mary Sousa Bittencourt </w:t>
      </w:r>
    </w:p>
    <w:p w14:paraId="322A034F" w14:textId="280231DF" w:rsidR="003E7B5D" w:rsidRPr="003E7B5D" w:rsidRDefault="003E7B5D" w:rsidP="003E7B5D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Lenise Fecury Fiquene </w:t>
      </w:r>
    </w:p>
    <w:p w14:paraId="10CDB329" w14:textId="5A31AF83" w:rsidR="003E7B5D" w:rsidRPr="003E7B5D" w:rsidRDefault="003E7B5D" w:rsidP="003E7B5D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Luiza Marilia Ferro Baima Pereira</w:t>
      </w:r>
    </w:p>
    <w:p w14:paraId="3E5EEDFB" w14:textId="4EEF4C44" w:rsidR="003E7B5D" w:rsidRPr="003E7B5D" w:rsidRDefault="003E7B5D" w:rsidP="003E7B5D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das Graças Correia de Araújo</w:t>
      </w:r>
    </w:p>
    <w:p w14:paraId="5ADC97F7" w14:textId="4F43467B" w:rsidR="003E7B5D" w:rsidRPr="003E7B5D" w:rsidRDefault="003E7B5D" w:rsidP="003E7B5D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de Nazaré Soares de Almeida</w:t>
      </w:r>
    </w:p>
    <w:p w14:paraId="5BBEBA24" w14:textId="4D104447" w:rsidR="003E7B5D" w:rsidRPr="003E7B5D" w:rsidRDefault="003E7B5D" w:rsidP="003E7B5D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Ruth Aboud Fiquene</w:t>
      </w:r>
    </w:p>
    <w:p w14:paraId="3EF7E7FF" w14:textId="0F3B9CF8" w:rsidR="003E7B5D" w:rsidRPr="003E7B5D" w:rsidRDefault="003E7B5D" w:rsidP="003E7B5D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do Socorro Jansen</w:t>
      </w:r>
    </w:p>
    <w:p w14:paraId="478BF136" w14:textId="0EFF5B8A" w:rsidR="003E7B5D" w:rsidRPr="003E7B5D" w:rsidRDefault="003E7B5D" w:rsidP="003E7B5D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do Socorro Furtado de Sousa</w:t>
      </w:r>
    </w:p>
    <w:p w14:paraId="55D94D5F" w14:textId="498FC01D" w:rsidR="004A0730" w:rsidRPr="003E7B5D" w:rsidRDefault="003E7B5D" w:rsidP="003E7B5D">
      <w:pPr>
        <w:pStyle w:val="PargrafodaLista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Cs w:val="24"/>
          <w:lang w:val="es-419"/>
        </w:rPr>
      </w:pPr>
      <w:proofErr w:type="spellStart"/>
      <w:r w:rsidRPr="003E7B5D">
        <w:rPr>
          <w:rFonts w:ascii="Times New Roman" w:hAnsi="Times New Roman" w:cs="Times New Roman"/>
          <w:szCs w:val="24"/>
          <w:lang w:val="es-419"/>
        </w:rPr>
        <w:t>Suely</w:t>
      </w:r>
      <w:proofErr w:type="spellEnd"/>
      <w:r w:rsidRPr="003E7B5D">
        <w:rPr>
          <w:rFonts w:ascii="Times New Roman" w:hAnsi="Times New Roman" w:cs="Times New Roman"/>
          <w:szCs w:val="24"/>
          <w:lang w:val="es-419"/>
        </w:rPr>
        <w:t xml:space="preserve"> </w:t>
      </w:r>
      <w:proofErr w:type="spellStart"/>
      <w:r w:rsidRPr="003E7B5D">
        <w:rPr>
          <w:rFonts w:ascii="Times New Roman" w:hAnsi="Times New Roman" w:cs="Times New Roman"/>
          <w:szCs w:val="24"/>
          <w:lang w:val="es-419"/>
        </w:rPr>
        <w:t>Maria</w:t>
      </w:r>
      <w:proofErr w:type="spellEnd"/>
      <w:r w:rsidRPr="003E7B5D">
        <w:rPr>
          <w:rFonts w:ascii="Times New Roman" w:hAnsi="Times New Roman" w:cs="Times New Roman"/>
          <w:szCs w:val="24"/>
          <w:lang w:val="es-419"/>
        </w:rPr>
        <w:t xml:space="preserve"> Costa Pastor Almeida</w:t>
      </w:r>
    </w:p>
    <w:p w14:paraId="33027258" w14:textId="697C0087" w:rsidR="003E7B5D" w:rsidRDefault="003E7B5D" w:rsidP="003E7B5D">
      <w:pPr>
        <w:spacing w:line="360" w:lineRule="auto"/>
        <w:rPr>
          <w:rFonts w:ascii="Times New Roman" w:hAnsi="Times New Roman" w:cs="Times New Roman"/>
          <w:b/>
          <w:bCs/>
          <w:color w:val="FF0000"/>
          <w:szCs w:val="24"/>
          <w:lang w:val="pt-BR"/>
        </w:rPr>
      </w:pPr>
      <w:r w:rsidRPr="004A0730">
        <w:rPr>
          <w:rFonts w:ascii="Times New Roman" w:hAnsi="Times New Roman" w:cs="Times New Roman"/>
          <w:b/>
          <w:bCs/>
          <w:szCs w:val="24"/>
          <w:lang w:val="pt-BR"/>
        </w:rPr>
        <w:t>TURMA DE CONCLUDENTES DO CURSO DE</w:t>
      </w:r>
      <w:r>
        <w:rPr>
          <w:rFonts w:ascii="Times New Roman" w:hAnsi="Times New Roman" w:cs="Times New Roman"/>
          <w:szCs w:val="24"/>
          <w:lang w:val="pt-BR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Cs w:val="24"/>
          <w:lang w:val="pt-BR"/>
        </w:rPr>
        <w:t>CIÊNCIAS ECONÔMICAS</w:t>
      </w:r>
    </w:p>
    <w:p w14:paraId="720D2342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Albino de Carvalho Oliveira </w:t>
      </w:r>
    </w:p>
    <w:p w14:paraId="7D0E87B2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Alfredo Costa de Sousa Neto</w:t>
      </w:r>
    </w:p>
    <w:p w14:paraId="3178A715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Ana Vera Furtado Marques</w:t>
      </w:r>
    </w:p>
    <w:p w14:paraId="7CAEAE5C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Ana Virginia dos Anjos Diniz </w:t>
      </w:r>
    </w:p>
    <w:p w14:paraId="5464088A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Ana Zita Silvestre Fernandes</w:t>
      </w:r>
    </w:p>
    <w:p w14:paraId="1CA87F8F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Antônio José Pontes </w:t>
      </w:r>
    </w:p>
    <w:p w14:paraId="07325A3C" w14:textId="6886D6F0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Ataliba Lima Santana</w:t>
      </w:r>
    </w:p>
    <w:p w14:paraId="31BC55A3" w14:textId="77E7CE53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Arizan Pires de Castro</w:t>
      </w:r>
    </w:p>
    <w:p w14:paraId="212E1DA4" w14:textId="17F0B637" w:rsidR="003E7B5D" w:rsidRPr="003E7B5D" w:rsidRDefault="000C522B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215D88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30A836C" wp14:editId="43EF409F">
                <wp:simplePos x="0" y="0"/>
                <wp:positionH relativeFrom="margin">
                  <wp:posOffset>2768600</wp:posOffset>
                </wp:positionH>
                <wp:positionV relativeFrom="paragraph">
                  <wp:posOffset>2934335</wp:posOffset>
                </wp:positionV>
                <wp:extent cx="3268800" cy="464400"/>
                <wp:effectExtent l="0" t="0" r="27305" b="1206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800" cy="46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F47D3" w14:textId="77777777" w:rsidR="005655C3" w:rsidRPr="00DC62C7" w:rsidRDefault="005655C3" w:rsidP="000C522B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C62C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>Cidade Universitária Dom Delgado</w:t>
                            </w:r>
                            <w:r w:rsidRPr="00DC62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pt-BR"/>
                              </w:rPr>
                              <w:t xml:space="preserve">· </w:t>
                            </w:r>
                            <w:r w:rsidRPr="00DC62C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>CEB Velho</w:t>
                            </w:r>
                          </w:p>
                          <w:p w14:paraId="1E33315C" w14:textId="77777777" w:rsidR="005655C3" w:rsidRDefault="005655C3" w:rsidP="000C522B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C62C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>Av. dos Portugueses, 1966 · São Luís · Maranhão CEP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r w:rsidRPr="00DC62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pt-BR"/>
                              </w:rPr>
                              <w:t>·</w:t>
                            </w:r>
                            <w:r w:rsidRPr="00DC62C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65080-805</w:t>
                            </w:r>
                          </w:p>
                          <w:p w14:paraId="2CF969BE" w14:textId="77777777" w:rsidR="005655C3" w:rsidRPr="00DC62C7" w:rsidRDefault="005655C3" w:rsidP="000C522B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(98) 99972-1528 </w:t>
                            </w:r>
                            <w:r w:rsidRPr="00DC62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pt-BR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>jubileu.proen@ufma.br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A836C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218pt;margin-top:231.05pt;width:257.4pt;height:36.5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" fillcolor="white [3212]" strokecolor="white [3212]">
                <v:textbox>
                  <w:txbxContent>
                    <w:p w14:paraId="2DBF47D3" w14:textId="77777777" w:rsidR="005655C3" w:rsidRPr="00DC62C7" w:rsidRDefault="005655C3" w:rsidP="000C522B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DC62C7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>Cidade Universitária Dom Delgado</w:t>
                      </w:r>
                      <w:r w:rsidRPr="00DC62C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pt-BR"/>
                        </w:rPr>
                        <w:t xml:space="preserve">· </w:t>
                      </w:r>
                      <w:r w:rsidRPr="00DC62C7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>CEB Velho</w:t>
                      </w:r>
                    </w:p>
                    <w:p w14:paraId="1E33315C" w14:textId="77777777" w:rsidR="005655C3" w:rsidRDefault="005655C3" w:rsidP="000C522B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DC62C7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>Av. dos Portugueses, 1966 · São Luís · Maranhão CEP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  <w:r w:rsidRPr="00DC62C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pt-BR"/>
                        </w:rPr>
                        <w:t>·</w:t>
                      </w:r>
                      <w:r w:rsidRPr="00DC62C7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65080-805</w:t>
                      </w:r>
                    </w:p>
                    <w:p w14:paraId="2CF969BE" w14:textId="77777777" w:rsidR="005655C3" w:rsidRPr="00DC62C7" w:rsidRDefault="005655C3" w:rsidP="000C522B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(98) 99972-1528 </w:t>
                      </w:r>
                      <w:r w:rsidRPr="00DC62C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pt-BR"/>
                        </w:rPr>
                        <w:t>·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>jubileu.proen@ufma.br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5D88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04DBFB" wp14:editId="0A234DAD">
                <wp:simplePos x="0" y="0"/>
                <wp:positionH relativeFrom="margin">
                  <wp:posOffset>2768600</wp:posOffset>
                </wp:positionH>
                <wp:positionV relativeFrom="paragraph">
                  <wp:posOffset>2934335</wp:posOffset>
                </wp:positionV>
                <wp:extent cx="3268800" cy="464400"/>
                <wp:effectExtent l="0" t="0" r="27305" b="1206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800" cy="46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31B11" w14:textId="77777777" w:rsidR="005655C3" w:rsidRPr="00DC62C7" w:rsidRDefault="005655C3" w:rsidP="000C522B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C62C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>Cidade Universitária Dom Delgado</w:t>
                            </w:r>
                            <w:r w:rsidRPr="00DC62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pt-BR"/>
                              </w:rPr>
                              <w:t xml:space="preserve">· </w:t>
                            </w:r>
                            <w:r w:rsidRPr="00DC62C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>CEB Velho</w:t>
                            </w:r>
                          </w:p>
                          <w:p w14:paraId="3CF2158C" w14:textId="77777777" w:rsidR="005655C3" w:rsidRDefault="005655C3" w:rsidP="000C522B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C62C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>Av. dos Portugueses, 1966 · São Luís · Maranhão CEP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r w:rsidRPr="00DC62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pt-BR"/>
                              </w:rPr>
                              <w:t>·</w:t>
                            </w:r>
                            <w:r w:rsidRPr="00DC62C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65080-805</w:t>
                            </w:r>
                          </w:p>
                          <w:p w14:paraId="2E316271" w14:textId="77777777" w:rsidR="005655C3" w:rsidRPr="00DC62C7" w:rsidRDefault="005655C3" w:rsidP="000C522B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(98) 99972-1528 </w:t>
                            </w:r>
                            <w:r w:rsidRPr="00DC62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pt-BR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>jubileu.proen@ufma.br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4DBFB" id="Caixa de Texto 5" o:spid="_x0000_s1027" type="#_x0000_t202" style="position:absolute;left:0;text-align:left;margin-left:218pt;margin-top:231.05pt;width:257.4pt;height:36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" fillcolor="white [3212]" strokecolor="white [3212]">
                <v:textbox>
                  <w:txbxContent>
                    <w:p w14:paraId="29C31B11" w14:textId="77777777" w:rsidR="005655C3" w:rsidRPr="00DC62C7" w:rsidRDefault="005655C3" w:rsidP="000C522B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DC62C7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>Cidade Universitária Dom Delgado</w:t>
                      </w:r>
                      <w:r w:rsidRPr="00DC62C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pt-BR"/>
                        </w:rPr>
                        <w:t xml:space="preserve">· </w:t>
                      </w:r>
                      <w:r w:rsidRPr="00DC62C7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>CEB Velho</w:t>
                      </w:r>
                    </w:p>
                    <w:p w14:paraId="3CF2158C" w14:textId="77777777" w:rsidR="005655C3" w:rsidRDefault="005655C3" w:rsidP="000C522B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DC62C7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>Av. dos Portugueses, 1966 · São Luís · Maranhão CEP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  <w:r w:rsidRPr="00DC62C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pt-BR"/>
                        </w:rPr>
                        <w:t>·</w:t>
                      </w:r>
                      <w:r w:rsidRPr="00DC62C7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65080-805</w:t>
                      </w:r>
                    </w:p>
                    <w:p w14:paraId="2E316271" w14:textId="77777777" w:rsidR="005655C3" w:rsidRPr="00DC62C7" w:rsidRDefault="005655C3" w:rsidP="000C522B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(98) 99972-1528 </w:t>
                      </w:r>
                      <w:r w:rsidRPr="00DC62C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pt-BR"/>
                        </w:rPr>
                        <w:t>·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>jubileu.proen@ufma.br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64F" w:rsidRPr="00215D88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E40076" wp14:editId="7A48A7B4">
                <wp:simplePos x="0" y="0"/>
                <wp:positionH relativeFrom="margin">
                  <wp:posOffset>2768600</wp:posOffset>
                </wp:positionH>
                <wp:positionV relativeFrom="paragraph">
                  <wp:posOffset>2934335</wp:posOffset>
                </wp:positionV>
                <wp:extent cx="3268800" cy="464400"/>
                <wp:effectExtent l="0" t="0" r="27305" b="1206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800" cy="46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680BC" w14:textId="77777777" w:rsidR="005655C3" w:rsidRPr="00DC62C7" w:rsidRDefault="005655C3" w:rsidP="00B3264F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C62C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>Cidade Universitária Dom Delgado</w:t>
                            </w:r>
                            <w:r w:rsidRPr="00DC62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pt-BR"/>
                              </w:rPr>
                              <w:t xml:space="preserve">· </w:t>
                            </w:r>
                            <w:r w:rsidRPr="00DC62C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>CEB Velho</w:t>
                            </w:r>
                          </w:p>
                          <w:p w14:paraId="0C85A16A" w14:textId="77777777" w:rsidR="005655C3" w:rsidRDefault="005655C3" w:rsidP="00B3264F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C62C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>Av. dos Portugueses, 1966 · São Luís · Maranhão CEP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r w:rsidRPr="00DC62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pt-BR"/>
                              </w:rPr>
                              <w:t>·</w:t>
                            </w:r>
                            <w:r w:rsidRPr="00DC62C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65080-805</w:t>
                            </w:r>
                          </w:p>
                          <w:p w14:paraId="7D8E0F4F" w14:textId="77777777" w:rsidR="005655C3" w:rsidRPr="00DC62C7" w:rsidRDefault="005655C3" w:rsidP="00B3264F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(98) 99972-1528 </w:t>
                            </w:r>
                            <w:r w:rsidRPr="00DC62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pt-BR"/>
                              </w:rPr>
                              <w:t>·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>jubileu.proen@ufma.br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40076" id="Caixa de Texto 6" o:spid="_x0000_s1028" type="#_x0000_t202" style="position:absolute;left:0;text-align:left;margin-left:218pt;margin-top:231.05pt;width:257.4pt;height:36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" fillcolor="white [3212]" strokecolor="white [3212]">
                <v:textbox>
                  <w:txbxContent>
                    <w:p w14:paraId="580680BC" w14:textId="77777777" w:rsidR="005655C3" w:rsidRPr="00DC62C7" w:rsidRDefault="005655C3" w:rsidP="00B3264F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DC62C7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>Cidade Universitária Dom Delgado</w:t>
                      </w:r>
                      <w:r w:rsidRPr="00DC62C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pt-BR"/>
                        </w:rPr>
                        <w:t xml:space="preserve">· </w:t>
                      </w:r>
                      <w:r w:rsidRPr="00DC62C7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>CEB Velho</w:t>
                      </w:r>
                    </w:p>
                    <w:p w14:paraId="0C85A16A" w14:textId="77777777" w:rsidR="005655C3" w:rsidRDefault="005655C3" w:rsidP="00B3264F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DC62C7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>Av. dos Portugueses, 1966 · São Luís · Maranhão CEP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  <w:r w:rsidRPr="00DC62C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pt-BR"/>
                        </w:rPr>
                        <w:t>·</w:t>
                      </w:r>
                      <w:r w:rsidRPr="00DC62C7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65080-805</w:t>
                      </w:r>
                    </w:p>
                    <w:p w14:paraId="7D8E0F4F" w14:textId="77777777" w:rsidR="005655C3" w:rsidRPr="00DC62C7" w:rsidRDefault="005655C3" w:rsidP="00B3264F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(98) 99972-1528 </w:t>
                      </w:r>
                      <w:r w:rsidRPr="00DC62C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pt-BR"/>
                        </w:rPr>
                        <w:t>·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>jubileu.proen@ufma.br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7B5D" w:rsidRPr="003E7B5D">
        <w:rPr>
          <w:rFonts w:ascii="Times New Roman" w:hAnsi="Times New Roman" w:cs="Times New Roman"/>
          <w:szCs w:val="24"/>
        </w:rPr>
        <w:t>Carlos Alberto Correa</w:t>
      </w:r>
    </w:p>
    <w:p w14:paraId="0133E4BD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lastRenderedPageBreak/>
        <w:t xml:space="preserve">Carlos Alberto Pinheiro Barros </w:t>
      </w:r>
    </w:p>
    <w:p w14:paraId="3EDAD710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Clodomir Borges Moreira Lima </w:t>
      </w:r>
    </w:p>
    <w:p w14:paraId="6C7967B0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Conceição de Maria Rego Amorim</w:t>
      </w:r>
    </w:p>
    <w:p w14:paraId="088BBF4E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Darci Aquino Pereira</w:t>
      </w:r>
    </w:p>
    <w:p w14:paraId="7436CA41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Djalma de Sousa Almeida</w:t>
      </w:r>
    </w:p>
    <w:p w14:paraId="74FA2548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Elenir Soares Reis</w:t>
      </w:r>
    </w:p>
    <w:p w14:paraId="3B753D28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Hélio Dias de Carvalho</w:t>
      </w:r>
    </w:p>
    <w:p w14:paraId="1BB80711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Herbert Viana Moniz Junior</w:t>
      </w:r>
    </w:p>
    <w:p w14:paraId="7DF3E15A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Humberto Gomes de Oliveira</w:t>
      </w:r>
    </w:p>
    <w:p w14:paraId="10193328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Ildimar Cruz Aires </w:t>
      </w:r>
    </w:p>
    <w:p w14:paraId="31CC49F1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Ileia de Aquino Castro</w:t>
      </w:r>
    </w:p>
    <w:p w14:paraId="053D762D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Ilka Maria Furtado Costa</w:t>
      </w:r>
    </w:p>
    <w:p w14:paraId="21EB44BC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Inaldo da Graças Bernardes</w:t>
      </w:r>
    </w:p>
    <w:p w14:paraId="59B8B677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Iracema Barroso Cavalcante</w:t>
      </w:r>
    </w:p>
    <w:p w14:paraId="1E3CC8BA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Isidora Sampaio Maciel</w:t>
      </w:r>
    </w:p>
    <w:p w14:paraId="1CED44B7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João Castelo Araújo Filho</w:t>
      </w:r>
    </w:p>
    <w:p w14:paraId="5571DC59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João Carlos Sousa Martins</w:t>
      </w:r>
    </w:p>
    <w:p w14:paraId="0C1F2132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João Evangelista da Costa Filho</w:t>
      </w:r>
    </w:p>
    <w:p w14:paraId="21492CFE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João Gregório Bayma</w:t>
      </w:r>
    </w:p>
    <w:p w14:paraId="0F4FDE19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José Carlos Lisboa de Sousa</w:t>
      </w:r>
    </w:p>
    <w:p w14:paraId="0608260C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José de Ribamar de Castro Cavaignac</w:t>
      </w:r>
    </w:p>
    <w:p w14:paraId="01A86059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José de Ribamar Ferreira Fernandes</w:t>
      </w:r>
    </w:p>
    <w:p w14:paraId="3384DC79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José de Rosário Leitão Garcês </w:t>
      </w:r>
    </w:p>
    <w:p w14:paraId="0B0AD2E5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José Dometilio Braga</w:t>
      </w:r>
    </w:p>
    <w:p w14:paraId="39495E5E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José Ermegildo de Araújo</w:t>
      </w:r>
    </w:p>
    <w:p w14:paraId="4EB5FCB3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José Maria do Nascimento Amorim</w:t>
      </w:r>
    </w:p>
    <w:p w14:paraId="36AC3831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José Ribamar Sousa dos Reis</w:t>
      </w:r>
    </w:p>
    <w:p w14:paraId="07F48F7D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Josias Cunha Neto</w:t>
      </w:r>
    </w:p>
    <w:p w14:paraId="4C31602A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Junia Maria Sanches Silva</w:t>
      </w:r>
    </w:p>
    <w:p w14:paraId="1D42F61D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Lielza Ribeiro</w:t>
      </w:r>
    </w:p>
    <w:p w14:paraId="2CE87B9F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Luiza Helena Farah de Moraes Rego </w:t>
      </w:r>
    </w:p>
    <w:p w14:paraId="6DDB485E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Luis Silveira de Carvalho</w:t>
      </w:r>
    </w:p>
    <w:p w14:paraId="1074348A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Mabel Ribeiro da Silva </w:t>
      </w:r>
    </w:p>
    <w:p w14:paraId="5510454F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lastRenderedPageBreak/>
        <w:t>Marcos Macedo Amaral</w:t>
      </w:r>
    </w:p>
    <w:p w14:paraId="6C3FC3DC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Manoel de Jesus Prazeres Salgado</w:t>
      </w:r>
    </w:p>
    <w:p w14:paraId="6549B8CB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Bernadet Gonçalves da Costa</w:t>
      </w:r>
    </w:p>
    <w:p w14:paraId="584336E9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da Conceição Cardoso</w:t>
      </w:r>
    </w:p>
    <w:p w14:paraId="259E6974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Maria da Consolação Cardoso de Almeida </w:t>
      </w:r>
    </w:p>
    <w:p w14:paraId="494054B1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Maria da Graça Duarte Leite </w:t>
      </w:r>
    </w:p>
    <w:p w14:paraId="43FDE411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da Graça Rodrigues</w:t>
      </w:r>
    </w:p>
    <w:p w14:paraId="7E232AE0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da Graça Garcia Pereira</w:t>
      </w:r>
    </w:p>
    <w:p w14:paraId="2630D740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da Graça Santos Belém de Sousa</w:t>
      </w:r>
    </w:p>
    <w:p w14:paraId="3ABE801A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da Graça Silva</w:t>
      </w:r>
    </w:p>
    <w:p w14:paraId="394534B8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da Providência</w:t>
      </w:r>
    </w:p>
    <w:p w14:paraId="2F04576D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da Fátima Costa Ferreira</w:t>
      </w:r>
    </w:p>
    <w:p w14:paraId="549ACF9B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de Jesus Ayoub Jorge</w:t>
      </w:r>
    </w:p>
    <w:p w14:paraId="521B536F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de Jesus Santos Ribeiro</w:t>
      </w:r>
    </w:p>
    <w:p w14:paraId="7D5CB943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do Socorro Guará Assunção</w:t>
      </w:r>
    </w:p>
    <w:p w14:paraId="693C4DC7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do Socorro Lauande Fonseca</w:t>
      </w:r>
    </w:p>
    <w:p w14:paraId="4980B0AC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dos Remédios Monteiro Mendes</w:t>
      </w:r>
    </w:p>
    <w:p w14:paraId="6906871B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Maria Isabel Ribeiro Utta </w:t>
      </w:r>
    </w:p>
    <w:p w14:paraId="3A7A01BB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José de Ribamar Silva</w:t>
      </w:r>
    </w:p>
    <w:p w14:paraId="75A1447D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Lúcia Ribeiro Santana</w:t>
      </w:r>
    </w:p>
    <w:p w14:paraId="46CD5C48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Olindina de Medeiros</w:t>
      </w:r>
    </w:p>
    <w:p w14:paraId="4F5A0D26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Teresa Maranhão</w:t>
      </w:r>
    </w:p>
    <w:p w14:paraId="4CB74039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Marilucia Araújo Sousa</w:t>
      </w:r>
    </w:p>
    <w:p w14:paraId="2D27A73F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Marion Pinheiro Marques</w:t>
      </w:r>
    </w:p>
    <w:p w14:paraId="6547DBE0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Mary do Espirito Santo Chagas da Silva</w:t>
      </w:r>
    </w:p>
    <w:p w14:paraId="10CAFEDD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Miguel Arcanjo Vale dos Santos</w:t>
      </w:r>
    </w:p>
    <w:p w14:paraId="56A019A2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Miguel de Moraes Barbosa</w:t>
      </w:r>
    </w:p>
    <w:p w14:paraId="57044247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Neusa Maria Torres e Barros</w:t>
      </w:r>
    </w:p>
    <w:p w14:paraId="596F833F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Olivia Serejo Fonseca</w:t>
      </w:r>
    </w:p>
    <w:p w14:paraId="260ADF7B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Osvaldo Pereira da Silva</w:t>
      </w:r>
    </w:p>
    <w:p w14:paraId="0A2C3220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Paulo de Tarso Azevedo Nogueira Filho</w:t>
      </w:r>
    </w:p>
    <w:p w14:paraId="5C8BB131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Raimundo de Abreu Coelho</w:t>
      </w:r>
    </w:p>
    <w:p w14:paraId="76198E26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Raimundo José Martins Arthuro</w:t>
      </w:r>
    </w:p>
    <w:p w14:paraId="4D6F307B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lastRenderedPageBreak/>
        <w:t>Robson Cavalcante Silva</w:t>
      </w:r>
    </w:p>
    <w:p w14:paraId="3DA3AF15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Rosa Luiza Teixeira Machado </w:t>
      </w:r>
    </w:p>
    <w:p w14:paraId="4B808EA5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Rosa Maria Barros de Miranda </w:t>
      </w:r>
    </w:p>
    <w:p w14:paraId="1DED3DDD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Rosa Maria Ibiapina Mendonça</w:t>
      </w:r>
    </w:p>
    <w:p w14:paraId="316B0CAC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Rosa Maria da Conceição da Conceição Lopes</w:t>
      </w:r>
    </w:p>
    <w:p w14:paraId="72D1DD9A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Rosania Maria Mendes de Carvalho </w:t>
      </w:r>
    </w:p>
    <w:p w14:paraId="782F42D8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Simão Cirineu Dias</w:t>
      </w:r>
    </w:p>
    <w:p w14:paraId="482459DF" w14:textId="77777777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Terezinha de Jesus Ribeiro Oliveira </w:t>
      </w:r>
    </w:p>
    <w:p w14:paraId="6F03301D" w14:textId="77777777" w:rsid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Terezinha Gomes de Figueiredo</w:t>
      </w:r>
    </w:p>
    <w:p w14:paraId="552D3D1E" w14:textId="01CDA900" w:rsidR="003E7B5D" w:rsidRPr="003E7B5D" w:rsidRDefault="003E7B5D" w:rsidP="003E7B5D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Valdir Ribeiro Gonçalves</w:t>
      </w:r>
      <w:r w:rsidRPr="003E7B5D">
        <w:rPr>
          <w:rFonts w:ascii="Times New Roman" w:hAnsi="Times New Roman" w:cs="Times New Roman"/>
          <w:b/>
          <w:bCs/>
          <w:szCs w:val="24"/>
        </w:rPr>
        <w:t xml:space="preserve"> </w:t>
      </w:r>
    </w:p>
    <w:p w14:paraId="49D91301" w14:textId="36953DAB" w:rsidR="003E7B5D" w:rsidRDefault="003E7B5D" w:rsidP="003E7B5D">
      <w:pPr>
        <w:spacing w:line="360" w:lineRule="auto"/>
        <w:rPr>
          <w:rFonts w:ascii="Times New Roman" w:hAnsi="Times New Roman" w:cs="Times New Roman"/>
          <w:b/>
          <w:bCs/>
          <w:color w:val="FF0000"/>
          <w:szCs w:val="24"/>
          <w:lang w:val="pt-BR"/>
        </w:rPr>
      </w:pPr>
      <w:r w:rsidRPr="004A0730">
        <w:rPr>
          <w:rFonts w:ascii="Times New Roman" w:hAnsi="Times New Roman" w:cs="Times New Roman"/>
          <w:b/>
          <w:bCs/>
          <w:szCs w:val="24"/>
          <w:lang w:val="pt-BR"/>
        </w:rPr>
        <w:t>TURMA DE CONCLUDENTES DO CURSO DE</w:t>
      </w:r>
      <w:r>
        <w:rPr>
          <w:rFonts w:ascii="Times New Roman" w:hAnsi="Times New Roman" w:cs="Times New Roman"/>
          <w:szCs w:val="24"/>
          <w:lang w:val="pt-BR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Cs w:val="24"/>
          <w:lang w:val="pt-BR"/>
        </w:rPr>
        <w:t>DESENHO</w:t>
      </w:r>
    </w:p>
    <w:p w14:paraId="39F8B8C6" w14:textId="77777777" w:rsidR="003E7B5D" w:rsidRPr="003E7B5D" w:rsidRDefault="003E7B5D" w:rsidP="003E7B5D">
      <w:pPr>
        <w:pStyle w:val="PargrafodaLista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Antônio Loiola Martins da Silva</w:t>
      </w:r>
    </w:p>
    <w:p w14:paraId="15D543D9" w14:textId="77777777" w:rsidR="003E7B5D" w:rsidRPr="003E7B5D" w:rsidRDefault="003E7B5D" w:rsidP="003E7B5D">
      <w:pPr>
        <w:pStyle w:val="PargrafodaLista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Durval Cruz Prazeres (in memoriam)</w:t>
      </w:r>
    </w:p>
    <w:p w14:paraId="31988CFC" w14:textId="77777777" w:rsidR="003E7B5D" w:rsidRPr="003E7B5D" w:rsidRDefault="003E7B5D" w:rsidP="003E7B5D">
      <w:pPr>
        <w:pStyle w:val="PargrafodaLista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Joaires Sidney dos Santos Ribeiro</w:t>
      </w:r>
    </w:p>
    <w:p w14:paraId="44657F61" w14:textId="77777777" w:rsidR="003E7B5D" w:rsidRPr="003E7B5D" w:rsidRDefault="003E7B5D" w:rsidP="003E7B5D">
      <w:pPr>
        <w:pStyle w:val="PargrafodaLista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José Raimundo Figueiredo Almeida</w:t>
      </w:r>
    </w:p>
    <w:p w14:paraId="04D4924B" w14:textId="77777777" w:rsidR="003E7B5D" w:rsidRPr="003E7B5D" w:rsidRDefault="003E7B5D" w:rsidP="003E7B5D">
      <w:pPr>
        <w:pStyle w:val="PargrafodaLista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José Facury Heluy</w:t>
      </w:r>
    </w:p>
    <w:p w14:paraId="69FD09DB" w14:textId="77777777" w:rsidR="003E7B5D" w:rsidRPr="003E7B5D" w:rsidRDefault="003E7B5D" w:rsidP="003E7B5D">
      <w:pPr>
        <w:pStyle w:val="PargrafodaLista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Maria Francisca Gomes Goes </w:t>
      </w:r>
    </w:p>
    <w:p w14:paraId="166BA07E" w14:textId="095FE877" w:rsidR="003E7B5D" w:rsidRDefault="003E7B5D" w:rsidP="003E7B5D">
      <w:pPr>
        <w:pStyle w:val="PargrafodaLista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Cecília Bittencourt e Silva</w:t>
      </w:r>
    </w:p>
    <w:p w14:paraId="3F65DA5F" w14:textId="6C79473F" w:rsidR="003E7B5D" w:rsidRDefault="003E7B5D" w:rsidP="003E7B5D">
      <w:pPr>
        <w:spacing w:line="360" w:lineRule="auto"/>
        <w:rPr>
          <w:rFonts w:ascii="Times New Roman" w:hAnsi="Times New Roman" w:cs="Times New Roman"/>
          <w:b/>
          <w:bCs/>
          <w:color w:val="FF0000"/>
          <w:szCs w:val="24"/>
          <w:lang w:val="pt-BR"/>
        </w:rPr>
      </w:pPr>
      <w:r w:rsidRPr="003E7B5D">
        <w:rPr>
          <w:rFonts w:ascii="Times New Roman" w:hAnsi="Times New Roman" w:cs="Times New Roman"/>
          <w:b/>
          <w:bCs/>
          <w:szCs w:val="24"/>
          <w:lang w:val="pt-BR"/>
        </w:rPr>
        <w:t>TURMA DE CONCLUDENTES DO CURSO DE</w:t>
      </w:r>
      <w:r w:rsidRPr="003E7B5D">
        <w:rPr>
          <w:rFonts w:ascii="Times New Roman" w:hAnsi="Times New Roman" w:cs="Times New Roman"/>
          <w:szCs w:val="24"/>
          <w:lang w:val="pt-BR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Cs w:val="24"/>
          <w:lang w:val="pt-BR"/>
        </w:rPr>
        <w:t>ENFERMAGEM</w:t>
      </w:r>
    </w:p>
    <w:p w14:paraId="7457C35C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Ana Pereira Feitosa</w:t>
      </w:r>
    </w:p>
    <w:p w14:paraId="65EE99A7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Antônio Lisboa Meneses de Oliveira</w:t>
      </w:r>
    </w:p>
    <w:p w14:paraId="0D8997FA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Carlota Abreu da Silva</w:t>
      </w:r>
    </w:p>
    <w:p w14:paraId="72981268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Eleuza Conceição Oliveira Santos</w:t>
      </w:r>
    </w:p>
    <w:p w14:paraId="4F070FA6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Felix Stcetti Filho (obs)</w:t>
      </w:r>
    </w:p>
    <w:p w14:paraId="5CF0347C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Francilene Sousa Espíndola</w:t>
      </w:r>
    </w:p>
    <w:p w14:paraId="061A6971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Flávia dos Santos Schiliebe</w:t>
      </w:r>
    </w:p>
    <w:p w14:paraId="3E4BD936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Iolene Costa Oliveira</w:t>
      </w:r>
    </w:p>
    <w:p w14:paraId="7ED8B931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Irandy Augusto Almeida</w:t>
      </w:r>
    </w:p>
    <w:p w14:paraId="5B457F11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Josias Oliveira Pires</w:t>
      </w:r>
    </w:p>
    <w:p w14:paraId="1428892B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Jacira Helena Albuquerque da Silva</w:t>
      </w:r>
    </w:p>
    <w:p w14:paraId="7222EFDD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Laura Serejo Filgueira</w:t>
      </w:r>
    </w:p>
    <w:p w14:paraId="4158E8CC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lastRenderedPageBreak/>
        <w:t xml:space="preserve">Laerce Menezes de Jesus </w:t>
      </w:r>
    </w:p>
    <w:p w14:paraId="0AE7A92A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Leovegilda da Conceição Ferreira </w:t>
      </w:r>
    </w:p>
    <w:p w14:paraId="74515592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Isabel Moreira</w:t>
      </w:r>
    </w:p>
    <w:p w14:paraId="6F4CAD69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do Socorro Rego</w:t>
      </w:r>
    </w:p>
    <w:p w14:paraId="6BA57A38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de Jesus Câmara Ferreira</w:t>
      </w:r>
    </w:p>
    <w:p w14:paraId="464EB7E5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Auxiliadora Chidiack Salomão</w:t>
      </w:r>
    </w:p>
    <w:p w14:paraId="54F1A847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Maria José Louzeiro</w:t>
      </w:r>
    </w:p>
    <w:p w14:paraId="55D18EB3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Maria das Neves Jordão Oliveira </w:t>
      </w:r>
    </w:p>
    <w:p w14:paraId="635C39E0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Maria do Carmo Santos de Araújo </w:t>
      </w:r>
    </w:p>
    <w:p w14:paraId="64251FD6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Maria do Carmo Oliveira Moraes </w:t>
      </w:r>
    </w:p>
    <w:p w14:paraId="7F43504C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Nely Anunciação Santos</w:t>
      </w:r>
    </w:p>
    <w:p w14:paraId="546C619A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Nair Portela Silva Coutinho</w:t>
      </w:r>
    </w:p>
    <w:p w14:paraId="5CE943A9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Nelcinéa Ribeiro de Macedo </w:t>
      </w:r>
    </w:p>
    <w:p w14:paraId="7BD587C0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Raimunda de Sampaio Nery</w:t>
      </w:r>
    </w:p>
    <w:p w14:paraId="49C5DD64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Roselée de Jesus Ribeiro da Silva</w:t>
      </w:r>
    </w:p>
    <w:p w14:paraId="46CB1CEB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Ruth Carvalho Passos </w:t>
      </w:r>
    </w:p>
    <w:p w14:paraId="79214A2B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Ubiratan Campos de Sousa</w:t>
      </w:r>
    </w:p>
    <w:p w14:paraId="0D275BEB" w14:textId="77777777" w:rsidR="003E7B5D" w:rsidRP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 xml:space="preserve">Vany Mary Sindeaux Colares </w:t>
      </w:r>
    </w:p>
    <w:p w14:paraId="03AF3A2F" w14:textId="6071FDCB" w:rsidR="003E7B5D" w:rsidRDefault="003E7B5D" w:rsidP="003E7B5D">
      <w:pPr>
        <w:pStyle w:val="PargrafodaLista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Cs w:val="24"/>
        </w:rPr>
      </w:pPr>
      <w:r w:rsidRPr="003E7B5D">
        <w:rPr>
          <w:rFonts w:ascii="Times New Roman" w:hAnsi="Times New Roman" w:cs="Times New Roman"/>
          <w:szCs w:val="24"/>
        </w:rPr>
        <w:t>Zuleida da Silveira Oliveira</w:t>
      </w:r>
    </w:p>
    <w:p w14:paraId="039EE2C5" w14:textId="3352A993" w:rsidR="003E7B5D" w:rsidRDefault="003E7B5D" w:rsidP="003E7B5D">
      <w:pPr>
        <w:spacing w:line="360" w:lineRule="auto"/>
        <w:rPr>
          <w:rFonts w:ascii="Times New Roman" w:hAnsi="Times New Roman" w:cs="Times New Roman"/>
          <w:b/>
          <w:bCs/>
          <w:color w:val="FF0000"/>
          <w:szCs w:val="24"/>
          <w:lang w:val="pt-BR"/>
        </w:rPr>
      </w:pPr>
      <w:r w:rsidRPr="003E7B5D">
        <w:rPr>
          <w:rFonts w:ascii="Times New Roman" w:hAnsi="Times New Roman" w:cs="Times New Roman"/>
          <w:b/>
          <w:bCs/>
          <w:szCs w:val="24"/>
          <w:lang w:val="pt-BR"/>
        </w:rPr>
        <w:t>TURMA DE CONCLUDENTES DO CURSO DE</w:t>
      </w:r>
      <w:r w:rsidRPr="003E7B5D">
        <w:rPr>
          <w:rFonts w:ascii="Times New Roman" w:hAnsi="Times New Roman" w:cs="Times New Roman"/>
          <w:szCs w:val="24"/>
          <w:lang w:val="pt-BR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Cs w:val="24"/>
          <w:lang w:val="pt-BR"/>
        </w:rPr>
        <w:t>FARMÁCIA</w:t>
      </w:r>
    </w:p>
    <w:p w14:paraId="573EBB0F" w14:textId="77777777" w:rsidR="00B3264F" w:rsidRPr="00B3264F" w:rsidRDefault="00B3264F" w:rsidP="00B3264F">
      <w:pPr>
        <w:pStyle w:val="PargrafodaList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Francimar Póvoas Delgado</w:t>
      </w:r>
    </w:p>
    <w:p w14:paraId="1C9B043F" w14:textId="77777777" w:rsidR="00B3264F" w:rsidRPr="00B3264F" w:rsidRDefault="00B3264F" w:rsidP="00B3264F">
      <w:pPr>
        <w:pStyle w:val="PargrafodaList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Geusa Felipa Rodrigues de Barros</w:t>
      </w:r>
    </w:p>
    <w:p w14:paraId="01FE978B" w14:textId="77777777" w:rsidR="00B3264F" w:rsidRPr="00B3264F" w:rsidRDefault="00B3264F" w:rsidP="00B3264F">
      <w:pPr>
        <w:pStyle w:val="PargrafodaList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Geny Costa de Oliveira</w:t>
      </w:r>
    </w:p>
    <w:p w14:paraId="1F085AE2" w14:textId="77777777" w:rsidR="00B3264F" w:rsidRPr="00B3264F" w:rsidRDefault="00B3264F" w:rsidP="00B3264F">
      <w:pPr>
        <w:pStyle w:val="PargrafodaList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Hélio Borges Guimarães</w:t>
      </w:r>
    </w:p>
    <w:p w14:paraId="1E934A1A" w14:textId="77777777" w:rsidR="00B3264F" w:rsidRPr="00B3264F" w:rsidRDefault="00B3264F" w:rsidP="00B3264F">
      <w:pPr>
        <w:pStyle w:val="PargrafodaList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José Ribamar Pereira Ribeiro</w:t>
      </w:r>
    </w:p>
    <w:p w14:paraId="138E8231" w14:textId="77777777" w:rsidR="00B3264F" w:rsidRPr="00B3264F" w:rsidRDefault="00B3264F" w:rsidP="00B3264F">
      <w:pPr>
        <w:pStyle w:val="PargrafodaList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Joana Darque Barros Carneiro</w:t>
      </w:r>
    </w:p>
    <w:p w14:paraId="5D2554DC" w14:textId="77777777" w:rsidR="00B3264F" w:rsidRPr="00B3264F" w:rsidRDefault="00B3264F" w:rsidP="00B3264F">
      <w:pPr>
        <w:pStyle w:val="PargrafodaList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Loris Baquil Rodrigues</w:t>
      </w:r>
    </w:p>
    <w:p w14:paraId="7C356B90" w14:textId="77777777" w:rsidR="00B3264F" w:rsidRPr="00B3264F" w:rsidRDefault="00B3264F" w:rsidP="00B3264F">
      <w:pPr>
        <w:pStyle w:val="PargrafodaList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Lígia dos Remédios Azevedo Silva</w:t>
      </w:r>
    </w:p>
    <w:p w14:paraId="286C65E1" w14:textId="77777777" w:rsidR="00B3264F" w:rsidRPr="00B3264F" w:rsidRDefault="00B3264F" w:rsidP="00B3264F">
      <w:pPr>
        <w:pStyle w:val="PargrafodaList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Maria José Saraiva</w:t>
      </w:r>
    </w:p>
    <w:p w14:paraId="618D383C" w14:textId="77777777" w:rsidR="00B3264F" w:rsidRPr="00B3264F" w:rsidRDefault="00B3264F" w:rsidP="00B3264F">
      <w:pPr>
        <w:pStyle w:val="PargrafodaList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 xml:space="preserve">Maria Lúcia de Jesus Filgueiras </w:t>
      </w:r>
    </w:p>
    <w:p w14:paraId="01B34B4A" w14:textId="77777777" w:rsidR="00B3264F" w:rsidRPr="00B3264F" w:rsidRDefault="00B3264F" w:rsidP="00B3264F">
      <w:pPr>
        <w:pStyle w:val="PargrafodaList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Maria Valquíria Gonçalves Mesquita</w:t>
      </w:r>
    </w:p>
    <w:p w14:paraId="565C022A" w14:textId="77777777" w:rsidR="00B3264F" w:rsidRPr="00B3264F" w:rsidRDefault="00B3264F" w:rsidP="00B3264F">
      <w:pPr>
        <w:pStyle w:val="PargrafodaList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Rogério de Sousa Lisboa</w:t>
      </w:r>
    </w:p>
    <w:p w14:paraId="22CBEC83" w14:textId="77777777" w:rsidR="00B3264F" w:rsidRPr="00B3264F" w:rsidRDefault="00B3264F" w:rsidP="00B3264F">
      <w:pPr>
        <w:pStyle w:val="PargrafodaList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lastRenderedPageBreak/>
        <w:t>Francisco de Abreu Pereira</w:t>
      </w:r>
    </w:p>
    <w:p w14:paraId="1C238F76" w14:textId="77777777" w:rsidR="00B3264F" w:rsidRDefault="00B3264F" w:rsidP="00B3264F">
      <w:pPr>
        <w:pStyle w:val="PargrafodaList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Suely de Maria Scrivener Furtado</w:t>
      </w:r>
    </w:p>
    <w:p w14:paraId="5E4E5F3E" w14:textId="206515FB" w:rsidR="00B3264F" w:rsidRDefault="00B3264F" w:rsidP="00B3264F">
      <w:pPr>
        <w:pStyle w:val="PargrafodaList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Vicente Pedro Ferreira</w:t>
      </w:r>
    </w:p>
    <w:p w14:paraId="16067A80" w14:textId="1CF1861D" w:rsidR="005655C3" w:rsidRPr="005655C3" w:rsidRDefault="005655C3" w:rsidP="005655C3">
      <w:pPr>
        <w:spacing w:line="360" w:lineRule="auto"/>
        <w:rPr>
          <w:rFonts w:ascii="Times New Roman" w:hAnsi="Times New Roman" w:cs="Times New Roman"/>
          <w:b/>
          <w:bCs/>
          <w:color w:val="FF0000"/>
          <w:szCs w:val="24"/>
          <w:lang w:val="pt-BR"/>
        </w:rPr>
      </w:pPr>
      <w:r w:rsidRPr="005655C3">
        <w:rPr>
          <w:rFonts w:ascii="Times New Roman" w:hAnsi="Times New Roman" w:cs="Times New Roman"/>
          <w:b/>
          <w:bCs/>
          <w:szCs w:val="24"/>
          <w:lang w:val="pt-BR"/>
        </w:rPr>
        <w:t>TURMA DE CONCLUDENTES DO CURSO DE</w:t>
      </w:r>
      <w:r w:rsidRPr="005655C3">
        <w:rPr>
          <w:rFonts w:ascii="Times New Roman" w:hAnsi="Times New Roman" w:cs="Times New Roman"/>
          <w:szCs w:val="24"/>
          <w:lang w:val="pt-BR"/>
        </w:rPr>
        <w:t xml:space="preserve"> </w:t>
      </w:r>
      <w:r w:rsidRPr="005655C3">
        <w:rPr>
          <w:rFonts w:ascii="Times New Roman" w:hAnsi="Times New Roman" w:cs="Times New Roman"/>
          <w:b/>
          <w:bCs/>
          <w:color w:val="FF0000"/>
          <w:szCs w:val="24"/>
          <w:lang w:val="pt-BR"/>
        </w:rPr>
        <w:t>F</w:t>
      </w:r>
      <w:r>
        <w:rPr>
          <w:rFonts w:ascii="Times New Roman" w:hAnsi="Times New Roman" w:cs="Times New Roman"/>
          <w:b/>
          <w:bCs/>
          <w:color w:val="FF0000"/>
          <w:szCs w:val="24"/>
          <w:lang w:val="pt-BR"/>
        </w:rPr>
        <w:t>ARMÁCIA BIOQUÍMICA</w:t>
      </w:r>
    </w:p>
    <w:p w14:paraId="610914F3" w14:textId="3D3D1B2A" w:rsidR="005655C3" w:rsidRPr="005655C3" w:rsidRDefault="005655C3" w:rsidP="005655C3">
      <w:pPr>
        <w:pStyle w:val="PargrafodaLista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Cs w:val="24"/>
          <w:lang w:val="pt-BR"/>
        </w:rPr>
      </w:pPr>
      <w:r w:rsidRPr="005655C3">
        <w:rPr>
          <w:rFonts w:ascii="Times New Roman" w:hAnsi="Times New Roman" w:cs="Times New Roman"/>
          <w:color w:val="000000"/>
        </w:rPr>
        <w:t>Antônio Luiz dos Santos Serpa</w:t>
      </w:r>
    </w:p>
    <w:p w14:paraId="6C4801BB" w14:textId="3882B36D" w:rsidR="005655C3" w:rsidRPr="005655C3" w:rsidRDefault="005655C3" w:rsidP="005655C3">
      <w:pPr>
        <w:pStyle w:val="PargrafodaLista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Cs w:val="24"/>
          <w:lang w:val="pt-BR"/>
        </w:rPr>
      </w:pPr>
      <w:r w:rsidRPr="005655C3">
        <w:rPr>
          <w:rFonts w:ascii="Times New Roman" w:hAnsi="Times New Roman" w:cs="Times New Roman"/>
          <w:color w:val="000000"/>
        </w:rPr>
        <w:t>Carlos Augusto Martins Filho</w:t>
      </w:r>
    </w:p>
    <w:p w14:paraId="092A3099" w14:textId="347A29D1" w:rsidR="005655C3" w:rsidRPr="005655C3" w:rsidRDefault="005655C3" w:rsidP="005655C3">
      <w:pPr>
        <w:pStyle w:val="PargrafodaLista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Cs w:val="24"/>
          <w:lang w:val="pt-BR"/>
        </w:rPr>
      </w:pPr>
      <w:r w:rsidRPr="005655C3">
        <w:rPr>
          <w:rFonts w:ascii="Times New Roman" w:hAnsi="Times New Roman" w:cs="Times New Roman"/>
          <w:color w:val="000000"/>
        </w:rPr>
        <w:t>Ciríaco Mártir Sodré</w:t>
      </w:r>
    </w:p>
    <w:p w14:paraId="4DA3103D" w14:textId="156D1361" w:rsidR="005655C3" w:rsidRPr="005655C3" w:rsidRDefault="005655C3" w:rsidP="005655C3">
      <w:pPr>
        <w:pStyle w:val="PargrafodaLista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Cs w:val="24"/>
          <w:lang w:val="pt-BR"/>
        </w:rPr>
      </w:pPr>
      <w:r w:rsidRPr="005655C3">
        <w:rPr>
          <w:rFonts w:ascii="Times New Roman" w:hAnsi="Times New Roman" w:cs="Times New Roman"/>
          <w:color w:val="000000"/>
        </w:rPr>
        <w:t>Ernani Batista Ribeiro</w:t>
      </w:r>
    </w:p>
    <w:p w14:paraId="2CEA6890" w14:textId="77777777" w:rsidR="005655C3" w:rsidRPr="005655C3" w:rsidRDefault="005655C3" w:rsidP="005655C3">
      <w:pPr>
        <w:pStyle w:val="PargrafodaLista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Cs w:val="24"/>
          <w:lang w:val="pt-BR"/>
        </w:rPr>
      </w:pPr>
      <w:r w:rsidRPr="005655C3">
        <w:rPr>
          <w:rFonts w:ascii="Times New Roman" w:hAnsi="Times New Roman" w:cs="Times New Roman"/>
          <w:color w:val="000000"/>
        </w:rPr>
        <w:t>Ilka Maria Braga</w:t>
      </w:r>
    </w:p>
    <w:p w14:paraId="58040D74" w14:textId="6ECF9740" w:rsidR="005655C3" w:rsidRPr="005655C3" w:rsidRDefault="005655C3" w:rsidP="005655C3">
      <w:pPr>
        <w:pStyle w:val="PargrafodaLista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Cs w:val="24"/>
          <w:lang w:val="pt-BR"/>
        </w:rPr>
      </w:pPr>
      <w:r w:rsidRPr="005655C3">
        <w:rPr>
          <w:rFonts w:ascii="Times New Roman" w:hAnsi="Times New Roman" w:cs="Times New Roman"/>
          <w:color w:val="000000"/>
        </w:rPr>
        <w:t>Ivone França Moreira</w:t>
      </w:r>
    </w:p>
    <w:p w14:paraId="069AE126" w14:textId="2D673789" w:rsidR="005655C3" w:rsidRPr="002C49F6" w:rsidRDefault="002C49F6" w:rsidP="005655C3">
      <w:pPr>
        <w:pStyle w:val="PargrafodaLista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Cs w:val="24"/>
          <w:lang w:val="pt-BR"/>
        </w:rPr>
      </w:pPr>
      <w:r w:rsidRPr="002C49F6">
        <w:rPr>
          <w:rFonts w:ascii="Times New Roman" w:hAnsi="Times New Roman" w:cs="Times New Roman"/>
          <w:color w:val="000000"/>
        </w:rPr>
        <w:t>José Ribamar Lisbôa Cardoso</w:t>
      </w:r>
    </w:p>
    <w:p w14:paraId="6BCA56E9" w14:textId="6CCA3021" w:rsidR="002C49F6" w:rsidRPr="002C49F6" w:rsidRDefault="002C49F6" w:rsidP="005655C3">
      <w:pPr>
        <w:pStyle w:val="PargrafodaLista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Cs w:val="24"/>
          <w:lang w:val="pt-BR"/>
        </w:rPr>
      </w:pPr>
      <w:r w:rsidRPr="002C49F6">
        <w:rPr>
          <w:rFonts w:ascii="Times New Roman" w:hAnsi="Times New Roman" w:cs="Times New Roman"/>
          <w:color w:val="000000"/>
        </w:rPr>
        <w:t>Luiz Carlos Aroucha</w:t>
      </w:r>
    </w:p>
    <w:p w14:paraId="23A5456C" w14:textId="13571FB4" w:rsidR="002C49F6" w:rsidRPr="002C49F6" w:rsidRDefault="002C49F6" w:rsidP="005655C3">
      <w:pPr>
        <w:pStyle w:val="PargrafodaLista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Cs w:val="24"/>
          <w:lang w:val="pt-BR"/>
        </w:rPr>
      </w:pPr>
      <w:r w:rsidRPr="002C49F6">
        <w:rPr>
          <w:rFonts w:ascii="Times New Roman" w:hAnsi="Times New Roman" w:cs="Times New Roman"/>
          <w:color w:val="000000"/>
          <w:szCs w:val="24"/>
        </w:rPr>
        <w:t>Luiz César Ferreira da Cunha</w:t>
      </w:r>
    </w:p>
    <w:p w14:paraId="4DAA3BBE" w14:textId="77777777" w:rsidR="002C49F6" w:rsidRPr="002C49F6" w:rsidRDefault="002C49F6" w:rsidP="002C49F6">
      <w:pPr>
        <w:pStyle w:val="PargrafodaLista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Cs w:val="24"/>
          <w:lang w:val="pt-BR"/>
        </w:rPr>
      </w:pPr>
      <w:r w:rsidRPr="002C49F6">
        <w:rPr>
          <w:rFonts w:ascii="Times New Roman" w:hAnsi="Times New Roman" w:cs="Times New Roman"/>
          <w:color w:val="000000"/>
        </w:rPr>
        <w:t>Maria Alzira de Melo Ferreira</w:t>
      </w:r>
    </w:p>
    <w:p w14:paraId="3C6A8404" w14:textId="16C2B9B3" w:rsidR="002C49F6" w:rsidRPr="002C49F6" w:rsidRDefault="002C49F6" w:rsidP="002C49F6">
      <w:pPr>
        <w:pStyle w:val="PargrafodaLista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Cs w:val="24"/>
          <w:lang w:val="pt-BR"/>
        </w:rPr>
      </w:pPr>
      <w:r w:rsidRPr="002C49F6">
        <w:rPr>
          <w:rFonts w:ascii="Times New Roman" w:hAnsi="Times New Roman" w:cs="Times New Roman"/>
          <w:color w:val="000000"/>
        </w:rPr>
        <w:t>Maria do Carmo de Jesus Barbosa</w:t>
      </w:r>
    </w:p>
    <w:p w14:paraId="475ABB0E" w14:textId="71CCD7DF" w:rsidR="002C49F6" w:rsidRPr="002C49F6" w:rsidRDefault="002C49F6" w:rsidP="002C49F6">
      <w:pPr>
        <w:pStyle w:val="PargrafodaLista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Cs w:val="24"/>
          <w:lang w:val="pt-BR"/>
        </w:rPr>
      </w:pPr>
      <w:r w:rsidRPr="002C49F6">
        <w:rPr>
          <w:rFonts w:ascii="Times New Roman" w:hAnsi="Times New Roman" w:cs="Times New Roman"/>
          <w:color w:val="000000"/>
        </w:rPr>
        <w:t>Maria Luzimar Costa Barbosa</w:t>
      </w:r>
    </w:p>
    <w:p w14:paraId="5A826FBC" w14:textId="1C8978D7" w:rsidR="002C49F6" w:rsidRPr="002C49F6" w:rsidRDefault="002C49F6" w:rsidP="002C49F6">
      <w:pPr>
        <w:pStyle w:val="PargrafodaLista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Cs w:val="24"/>
          <w:lang w:val="pt-BR"/>
        </w:rPr>
      </w:pPr>
      <w:r w:rsidRPr="002C49F6">
        <w:rPr>
          <w:rFonts w:ascii="Times New Roman" w:hAnsi="Times New Roman" w:cs="Times New Roman"/>
          <w:color w:val="000000"/>
        </w:rPr>
        <w:t>Terezinha de Jesus Teixeira Santos</w:t>
      </w:r>
    </w:p>
    <w:p w14:paraId="60ED98C9" w14:textId="3ADB1CDE" w:rsidR="002C49F6" w:rsidRPr="002C49F6" w:rsidRDefault="002C49F6" w:rsidP="002C49F6">
      <w:pPr>
        <w:pStyle w:val="PargrafodaLista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Cs w:val="24"/>
          <w:lang w:val="pt-BR"/>
        </w:rPr>
      </w:pPr>
      <w:r w:rsidRPr="002C49F6">
        <w:rPr>
          <w:rFonts w:ascii="Times New Roman" w:hAnsi="Times New Roman" w:cs="Times New Roman"/>
          <w:color w:val="000000"/>
        </w:rPr>
        <w:t>Vanilma de Fátima Lima Palácio</w:t>
      </w:r>
    </w:p>
    <w:p w14:paraId="416E0724" w14:textId="5105C4D8" w:rsidR="00B3264F" w:rsidRDefault="00B3264F" w:rsidP="00B3264F">
      <w:pPr>
        <w:spacing w:line="360" w:lineRule="auto"/>
        <w:rPr>
          <w:rFonts w:ascii="Times New Roman" w:hAnsi="Times New Roman" w:cs="Times New Roman"/>
          <w:b/>
          <w:bCs/>
          <w:color w:val="FF0000"/>
          <w:szCs w:val="24"/>
          <w:lang w:val="pt-BR"/>
        </w:rPr>
      </w:pPr>
      <w:r w:rsidRPr="00B3264F">
        <w:rPr>
          <w:rFonts w:ascii="Times New Roman" w:hAnsi="Times New Roman" w:cs="Times New Roman"/>
          <w:b/>
          <w:bCs/>
          <w:szCs w:val="24"/>
          <w:lang w:val="pt-BR"/>
        </w:rPr>
        <w:t>TURMA DE CONCLUDENTES DO CURSO DE</w:t>
      </w:r>
      <w:r w:rsidRPr="00B3264F">
        <w:rPr>
          <w:rFonts w:ascii="Times New Roman" w:hAnsi="Times New Roman" w:cs="Times New Roman"/>
          <w:szCs w:val="24"/>
          <w:lang w:val="pt-BR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Cs w:val="24"/>
          <w:lang w:val="pt-BR"/>
        </w:rPr>
        <w:t>FILOSOFIA</w:t>
      </w:r>
    </w:p>
    <w:p w14:paraId="6322FA65" w14:textId="77777777" w:rsidR="00B3264F" w:rsidRPr="00B3264F" w:rsidRDefault="00B3264F" w:rsidP="003613A4">
      <w:pPr>
        <w:pStyle w:val="PargrafodaLista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Graça Maria Ferreira de Sousa</w:t>
      </w:r>
    </w:p>
    <w:p w14:paraId="4FECE5E8" w14:textId="77777777" w:rsidR="00B3264F" w:rsidRPr="00B3264F" w:rsidRDefault="00B3264F" w:rsidP="003613A4">
      <w:pPr>
        <w:pStyle w:val="PargrafodaLista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José Agnaldo Pereira Mota</w:t>
      </w:r>
    </w:p>
    <w:p w14:paraId="4E3CE0BA" w14:textId="77777777" w:rsidR="00B3264F" w:rsidRPr="00B3264F" w:rsidRDefault="00B3264F" w:rsidP="003613A4">
      <w:pPr>
        <w:pStyle w:val="PargrafodaLista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Maria das Graças Araújo Mendes</w:t>
      </w:r>
    </w:p>
    <w:p w14:paraId="10862B8C" w14:textId="77777777" w:rsidR="00B3264F" w:rsidRPr="00B3264F" w:rsidRDefault="00B3264F" w:rsidP="003613A4">
      <w:pPr>
        <w:pStyle w:val="PargrafodaLista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Miriam de Souza Marinho</w:t>
      </w:r>
    </w:p>
    <w:p w14:paraId="1A158016" w14:textId="4B467D38" w:rsidR="00B3264F" w:rsidRDefault="00B3264F" w:rsidP="003613A4">
      <w:pPr>
        <w:pStyle w:val="PargrafodaLista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Terezinha de Jesus Rocha Raposo</w:t>
      </w:r>
    </w:p>
    <w:p w14:paraId="6A3EA263" w14:textId="69C21AC3" w:rsidR="00B3264F" w:rsidRDefault="00B3264F" w:rsidP="00B3264F">
      <w:pPr>
        <w:spacing w:line="360" w:lineRule="auto"/>
        <w:rPr>
          <w:rFonts w:ascii="Times New Roman" w:hAnsi="Times New Roman" w:cs="Times New Roman"/>
          <w:b/>
          <w:bCs/>
          <w:color w:val="FF0000"/>
          <w:szCs w:val="24"/>
          <w:lang w:val="pt-BR"/>
        </w:rPr>
      </w:pPr>
      <w:r w:rsidRPr="00B3264F">
        <w:rPr>
          <w:rFonts w:ascii="Times New Roman" w:hAnsi="Times New Roman" w:cs="Times New Roman"/>
          <w:b/>
          <w:bCs/>
          <w:szCs w:val="24"/>
          <w:lang w:val="pt-BR"/>
        </w:rPr>
        <w:t>TURMA DE CONCLUDENTES DO CURSO DE</w:t>
      </w:r>
      <w:r w:rsidRPr="00B3264F">
        <w:rPr>
          <w:rFonts w:ascii="Times New Roman" w:hAnsi="Times New Roman" w:cs="Times New Roman"/>
          <w:szCs w:val="24"/>
          <w:lang w:val="pt-BR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Cs w:val="24"/>
          <w:lang w:val="pt-BR"/>
        </w:rPr>
        <w:t>HISTÓRIA</w:t>
      </w:r>
    </w:p>
    <w:p w14:paraId="78E47901" w14:textId="77777777" w:rsidR="00B3264F" w:rsidRPr="00B3264F" w:rsidRDefault="00B3264F" w:rsidP="00B3264F">
      <w:pPr>
        <w:pStyle w:val="PargrafodaList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Benedita Ferreira</w:t>
      </w:r>
    </w:p>
    <w:p w14:paraId="70030CBA" w14:textId="77777777" w:rsidR="00B3264F" w:rsidRPr="00B3264F" w:rsidRDefault="00B3264F" w:rsidP="00B3264F">
      <w:pPr>
        <w:pStyle w:val="PargrafodaList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Conceição de Maria Carvalho Menezes</w:t>
      </w:r>
    </w:p>
    <w:p w14:paraId="400C3508" w14:textId="77777777" w:rsidR="00B3264F" w:rsidRPr="00B3264F" w:rsidRDefault="00B3264F" w:rsidP="00B3264F">
      <w:pPr>
        <w:pStyle w:val="PargrafodaList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Isolda de Campos Lima Rios</w:t>
      </w:r>
    </w:p>
    <w:p w14:paraId="2F5B3851" w14:textId="77777777" w:rsidR="00B3264F" w:rsidRPr="00B3264F" w:rsidRDefault="00B3264F" w:rsidP="00B3264F">
      <w:pPr>
        <w:pStyle w:val="PargrafodaList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Maria Helena Dias Tabosa</w:t>
      </w:r>
    </w:p>
    <w:p w14:paraId="598C4F0B" w14:textId="77777777" w:rsidR="00B3264F" w:rsidRPr="00B3264F" w:rsidRDefault="00B3264F" w:rsidP="00B3264F">
      <w:pPr>
        <w:pStyle w:val="PargrafodaList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Maria do Rosário Oliveira Ribeiro</w:t>
      </w:r>
    </w:p>
    <w:p w14:paraId="76C14E1B" w14:textId="77777777" w:rsidR="00B3264F" w:rsidRPr="00B3264F" w:rsidRDefault="00B3264F" w:rsidP="00B3264F">
      <w:pPr>
        <w:pStyle w:val="PargrafodaList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lastRenderedPageBreak/>
        <w:t>Marisete Santana Leitão</w:t>
      </w:r>
    </w:p>
    <w:p w14:paraId="70DE5E56" w14:textId="77777777" w:rsidR="00B3264F" w:rsidRPr="00B3264F" w:rsidRDefault="00B3264F" w:rsidP="00B3264F">
      <w:pPr>
        <w:pStyle w:val="PargrafodaList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Rosemary Lopes Frota</w:t>
      </w:r>
    </w:p>
    <w:p w14:paraId="56898FD8" w14:textId="5E93ACEC" w:rsidR="00B3264F" w:rsidRDefault="00B3264F" w:rsidP="00B3264F">
      <w:pPr>
        <w:pStyle w:val="PargrafodaList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Cs w:val="24"/>
        </w:rPr>
      </w:pPr>
      <w:r w:rsidRPr="00B3264F">
        <w:rPr>
          <w:rFonts w:ascii="Times New Roman" w:hAnsi="Times New Roman" w:cs="Times New Roman"/>
          <w:szCs w:val="24"/>
        </w:rPr>
        <w:t>Vanilda Loiola Rodrigues</w:t>
      </w:r>
    </w:p>
    <w:p w14:paraId="1F3EB1F3" w14:textId="41B0FD16" w:rsidR="00B3264F" w:rsidRDefault="00C96CB3" w:rsidP="00C96CB3">
      <w:pPr>
        <w:spacing w:line="360" w:lineRule="auto"/>
        <w:rPr>
          <w:rFonts w:ascii="Times New Roman" w:hAnsi="Times New Roman" w:cs="Times New Roman"/>
          <w:b/>
          <w:bCs/>
          <w:color w:val="FF0000"/>
          <w:szCs w:val="24"/>
          <w:lang w:val="pt-BR"/>
        </w:rPr>
      </w:pPr>
      <w:r w:rsidRPr="00C96CB3">
        <w:rPr>
          <w:rFonts w:ascii="Times New Roman" w:hAnsi="Times New Roman" w:cs="Times New Roman"/>
          <w:b/>
          <w:bCs/>
          <w:szCs w:val="24"/>
          <w:lang w:val="pt-BR"/>
        </w:rPr>
        <w:t>TURMA DE CONCLUDENTES DO CURSO DE</w:t>
      </w:r>
      <w:r w:rsidRPr="00C96CB3">
        <w:rPr>
          <w:rFonts w:ascii="Times New Roman" w:hAnsi="Times New Roman" w:cs="Times New Roman"/>
          <w:szCs w:val="24"/>
          <w:lang w:val="pt-BR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Cs w:val="24"/>
          <w:lang w:val="pt-BR"/>
        </w:rPr>
        <w:t>LETRAS</w:t>
      </w:r>
    </w:p>
    <w:p w14:paraId="342148D5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Amujacy Silva Fonseca Veloso</w:t>
      </w:r>
    </w:p>
    <w:p w14:paraId="7BF3D024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Angelica Maria Lago Frazão</w:t>
      </w:r>
    </w:p>
    <w:p w14:paraId="53850131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Angela Inês Gandra e Silva</w:t>
      </w:r>
    </w:p>
    <w:p w14:paraId="308BA86B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Carmem Pinto Gama</w:t>
      </w:r>
    </w:p>
    <w:p w14:paraId="78C8CEC2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Crenilde Eugênia Viana</w:t>
      </w:r>
    </w:p>
    <w:p w14:paraId="4AB0EA07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Dalti de Sousa Coutinho</w:t>
      </w:r>
    </w:p>
    <w:p w14:paraId="000EEAA2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Dilza Abreu Barros</w:t>
      </w:r>
    </w:p>
    <w:p w14:paraId="574C0564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Divanilda de Holanda Araújo</w:t>
      </w:r>
    </w:p>
    <w:p w14:paraId="1A77C48B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Eline Barros Murad</w:t>
      </w:r>
    </w:p>
    <w:p w14:paraId="7FBBC93B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Enoque Soares de Melo</w:t>
      </w:r>
    </w:p>
    <w:p w14:paraId="6223DA3D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Iraci de Jesus Barros Malheiros</w:t>
      </w:r>
    </w:p>
    <w:p w14:paraId="14782F1A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Laura de Jesus Oliveira</w:t>
      </w:r>
    </w:p>
    <w:p w14:paraId="61B3C339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Liduina Maria da Conceição Castelo Branco</w:t>
      </w:r>
    </w:p>
    <w:p w14:paraId="48554630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 xml:space="preserve">Maria das Graças Botão Pelella </w:t>
      </w:r>
    </w:p>
    <w:p w14:paraId="0A72692C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Maria das Graças Noronha Lima</w:t>
      </w:r>
    </w:p>
    <w:p w14:paraId="62396645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Maria de Lourdes da Silva Oliveira</w:t>
      </w:r>
    </w:p>
    <w:p w14:paraId="4F154220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Marly do Socorro Cunha</w:t>
      </w:r>
    </w:p>
    <w:p w14:paraId="7D96B663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Maria do Perpétuo Socorro Bogéa Santos</w:t>
      </w:r>
    </w:p>
    <w:p w14:paraId="19E00255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Maria Ferreira da Silva</w:t>
      </w:r>
    </w:p>
    <w:p w14:paraId="41C62EDA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Maria Francisca Sampaio Rodrigues</w:t>
      </w:r>
    </w:p>
    <w:p w14:paraId="6B002EF8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Maria Eurides Queiros Lima</w:t>
      </w:r>
    </w:p>
    <w:p w14:paraId="0116CEC4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 xml:space="preserve">Maria Leandro Cavalcante </w:t>
      </w:r>
    </w:p>
    <w:p w14:paraId="6306F39E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Maria Lourdiney Ferreira Carneiro</w:t>
      </w:r>
    </w:p>
    <w:p w14:paraId="1CBCDA01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Maria Helena Bragança Moreno</w:t>
      </w:r>
    </w:p>
    <w:p w14:paraId="140422FF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Nilda Oliveira Ribeiro</w:t>
      </w:r>
    </w:p>
    <w:p w14:paraId="7DBF40D0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Nilter Maria Nobre Menezes</w:t>
      </w:r>
    </w:p>
    <w:p w14:paraId="2D2663E6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Raimundo Onésimo do Livramento Ribeiro</w:t>
      </w:r>
    </w:p>
    <w:p w14:paraId="34D33D9B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Sônia Teresa de Carvalho Batista Ferreira</w:t>
      </w:r>
    </w:p>
    <w:p w14:paraId="26EF2EFD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lastRenderedPageBreak/>
        <w:t>Silêda Cavalcante Silva</w:t>
      </w:r>
    </w:p>
    <w:p w14:paraId="40EA64EB" w14:textId="77777777" w:rsidR="00C96CB3" w:rsidRP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 xml:space="preserve">Tenório do Espírito Santo Sousa </w:t>
      </w:r>
    </w:p>
    <w:p w14:paraId="7B2E705F" w14:textId="7F800D48" w:rsidR="00C96CB3" w:rsidRDefault="00C96CB3" w:rsidP="003613A4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Cs w:val="24"/>
        </w:rPr>
      </w:pPr>
      <w:r w:rsidRPr="00C96CB3">
        <w:rPr>
          <w:rFonts w:ascii="Times New Roman" w:hAnsi="Times New Roman" w:cs="Times New Roman"/>
          <w:szCs w:val="24"/>
        </w:rPr>
        <w:t>Wilmar José da Silva Freire</w:t>
      </w:r>
    </w:p>
    <w:p w14:paraId="6E8A7B6A" w14:textId="7823825F" w:rsidR="00C96CB3" w:rsidRDefault="00C96CB3" w:rsidP="00C96CB3">
      <w:pPr>
        <w:spacing w:line="360" w:lineRule="auto"/>
        <w:rPr>
          <w:rFonts w:ascii="Times New Roman" w:hAnsi="Times New Roman" w:cs="Times New Roman"/>
          <w:b/>
          <w:bCs/>
          <w:color w:val="FF0000"/>
          <w:szCs w:val="24"/>
          <w:lang w:val="pt-BR"/>
        </w:rPr>
      </w:pPr>
      <w:r w:rsidRPr="00C96CB3">
        <w:rPr>
          <w:rFonts w:ascii="Times New Roman" w:hAnsi="Times New Roman" w:cs="Times New Roman"/>
          <w:b/>
          <w:bCs/>
          <w:szCs w:val="24"/>
          <w:lang w:val="pt-BR"/>
        </w:rPr>
        <w:t>TURMA DE CONCLUDENTES DO CURSO DE</w:t>
      </w:r>
      <w:r w:rsidRPr="00C96CB3">
        <w:rPr>
          <w:rFonts w:ascii="Times New Roman" w:hAnsi="Times New Roman" w:cs="Times New Roman"/>
          <w:szCs w:val="24"/>
          <w:lang w:val="pt-BR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Cs w:val="24"/>
          <w:lang w:val="pt-BR"/>
        </w:rPr>
        <w:t>MATEMÁTICA – Bacharelado</w:t>
      </w:r>
    </w:p>
    <w:p w14:paraId="35F462FB" w14:textId="77777777" w:rsidR="006C3090" w:rsidRDefault="006C3090" w:rsidP="003613A4">
      <w:pPr>
        <w:pStyle w:val="PargrafodaLista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Aroldo Ataide Silva</w:t>
      </w:r>
    </w:p>
    <w:p w14:paraId="7B8614EA" w14:textId="77777777" w:rsidR="006C3090" w:rsidRDefault="006C3090" w:rsidP="003613A4">
      <w:pPr>
        <w:pStyle w:val="PargrafodaLista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Bernardo Laurindo dos Santos</w:t>
      </w:r>
    </w:p>
    <w:p w14:paraId="61DD5E20" w14:textId="77777777" w:rsidR="006C3090" w:rsidRDefault="006C3090" w:rsidP="003613A4">
      <w:pPr>
        <w:pStyle w:val="PargrafodaLista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José de Ribamar Prazeres</w:t>
      </w:r>
    </w:p>
    <w:p w14:paraId="0470DB0E" w14:textId="77777777" w:rsidR="006C3090" w:rsidRDefault="006C3090" w:rsidP="003613A4">
      <w:pPr>
        <w:pStyle w:val="PargrafodaLista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Mário Pires Ferro</w:t>
      </w:r>
    </w:p>
    <w:p w14:paraId="7907FC4A" w14:textId="47623951" w:rsidR="00C96CB3" w:rsidRDefault="006C3090" w:rsidP="003613A4">
      <w:pPr>
        <w:pStyle w:val="PargrafodaLista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Wilson José Carvalho</w:t>
      </w:r>
    </w:p>
    <w:p w14:paraId="1E3DC5E6" w14:textId="0541595C" w:rsidR="006C3090" w:rsidRDefault="006C3090" w:rsidP="006C3090">
      <w:pPr>
        <w:rPr>
          <w:rFonts w:ascii="Times New Roman" w:hAnsi="Times New Roman" w:cs="Times New Roman"/>
          <w:szCs w:val="24"/>
        </w:rPr>
      </w:pPr>
    </w:p>
    <w:p w14:paraId="370DC2D7" w14:textId="77777777" w:rsidR="006C3090" w:rsidRPr="006C3090" w:rsidRDefault="006C3090" w:rsidP="006C3090">
      <w:pPr>
        <w:rPr>
          <w:rFonts w:ascii="Times New Roman" w:hAnsi="Times New Roman" w:cs="Times New Roman"/>
          <w:szCs w:val="24"/>
        </w:rPr>
      </w:pPr>
    </w:p>
    <w:p w14:paraId="15240512" w14:textId="46A1C9F7" w:rsidR="006C3090" w:rsidRDefault="006C3090" w:rsidP="006C3090">
      <w:pPr>
        <w:spacing w:line="360" w:lineRule="auto"/>
        <w:rPr>
          <w:rFonts w:ascii="Times New Roman" w:hAnsi="Times New Roman" w:cs="Times New Roman"/>
          <w:b/>
          <w:bCs/>
          <w:color w:val="FF0000"/>
          <w:szCs w:val="24"/>
          <w:lang w:val="pt-BR"/>
        </w:rPr>
      </w:pPr>
      <w:r w:rsidRPr="006C3090">
        <w:rPr>
          <w:rFonts w:ascii="Times New Roman" w:hAnsi="Times New Roman" w:cs="Times New Roman"/>
          <w:b/>
          <w:bCs/>
          <w:szCs w:val="24"/>
          <w:lang w:val="pt-BR"/>
        </w:rPr>
        <w:t>TURMA DE CONCLUDENTES DO CURSO DE</w:t>
      </w:r>
      <w:r w:rsidRPr="006C3090">
        <w:rPr>
          <w:rFonts w:ascii="Times New Roman" w:hAnsi="Times New Roman" w:cs="Times New Roman"/>
          <w:szCs w:val="24"/>
          <w:lang w:val="pt-BR"/>
        </w:rPr>
        <w:t xml:space="preserve"> </w:t>
      </w:r>
      <w:r w:rsidRPr="006C3090">
        <w:rPr>
          <w:rFonts w:ascii="Times New Roman" w:hAnsi="Times New Roman" w:cs="Times New Roman"/>
          <w:b/>
          <w:bCs/>
          <w:color w:val="FF0000"/>
          <w:szCs w:val="24"/>
          <w:lang w:val="pt-BR"/>
        </w:rPr>
        <w:t>MATEMÁTICA – Licenciatura</w:t>
      </w:r>
    </w:p>
    <w:p w14:paraId="3B777CEA" w14:textId="77777777" w:rsidR="006C3090" w:rsidRDefault="006C3090" w:rsidP="003613A4">
      <w:pPr>
        <w:pStyle w:val="PargrafodaLista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Andiene Maria Câmara de Carvalho</w:t>
      </w:r>
    </w:p>
    <w:p w14:paraId="72000382" w14:textId="77777777" w:rsidR="006C3090" w:rsidRDefault="006C3090" w:rsidP="003613A4">
      <w:pPr>
        <w:pStyle w:val="PargrafodaLista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Antônio Santos de Araújo</w:t>
      </w:r>
    </w:p>
    <w:p w14:paraId="05937EA7" w14:textId="77777777" w:rsidR="006C3090" w:rsidRDefault="006C3090" w:rsidP="003613A4">
      <w:pPr>
        <w:pStyle w:val="PargrafodaLista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Antônio Rufino Filho</w:t>
      </w:r>
    </w:p>
    <w:p w14:paraId="066E79DB" w14:textId="77777777" w:rsidR="006C3090" w:rsidRDefault="006C3090" w:rsidP="003613A4">
      <w:pPr>
        <w:pStyle w:val="PargrafodaLista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Francisco Dário Abreu de Araújo</w:t>
      </w:r>
    </w:p>
    <w:p w14:paraId="574567FA" w14:textId="77777777" w:rsidR="006C3090" w:rsidRDefault="006C3090" w:rsidP="003613A4">
      <w:pPr>
        <w:pStyle w:val="PargrafodaLista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Joel Ramos da Silva</w:t>
      </w:r>
    </w:p>
    <w:p w14:paraId="1CB2BC1D" w14:textId="77777777" w:rsidR="006C3090" w:rsidRDefault="006C3090" w:rsidP="003613A4">
      <w:pPr>
        <w:pStyle w:val="PargrafodaLista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Leila Ribeiro Veiga</w:t>
      </w:r>
    </w:p>
    <w:p w14:paraId="0FE7534B" w14:textId="77777777" w:rsidR="006C3090" w:rsidRDefault="006C3090" w:rsidP="003613A4">
      <w:pPr>
        <w:pStyle w:val="PargrafodaLista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Luis Ory Neto</w:t>
      </w:r>
    </w:p>
    <w:p w14:paraId="387324E9" w14:textId="77777777" w:rsidR="006C3090" w:rsidRDefault="006C3090" w:rsidP="003613A4">
      <w:pPr>
        <w:pStyle w:val="PargrafodaLista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Marilda de Aragão Prazeres</w:t>
      </w:r>
    </w:p>
    <w:p w14:paraId="345BCF1E" w14:textId="77777777" w:rsidR="006C3090" w:rsidRDefault="006C3090" w:rsidP="003613A4">
      <w:pPr>
        <w:pStyle w:val="PargrafodaLista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Noemia Damous</w:t>
      </w:r>
    </w:p>
    <w:p w14:paraId="3DEA1AF8" w14:textId="1A7EE4FB" w:rsidR="00C96CB3" w:rsidRDefault="006C3090" w:rsidP="003613A4">
      <w:pPr>
        <w:pStyle w:val="PargrafodaLista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Sued Teixeira Tavares</w:t>
      </w:r>
    </w:p>
    <w:p w14:paraId="6037D47E" w14:textId="05A94E3D" w:rsidR="00570652" w:rsidRDefault="00570652" w:rsidP="00570652">
      <w:pPr>
        <w:spacing w:line="360" w:lineRule="auto"/>
        <w:rPr>
          <w:rFonts w:ascii="Times New Roman" w:hAnsi="Times New Roman" w:cs="Times New Roman"/>
          <w:b/>
          <w:bCs/>
          <w:color w:val="FF0000"/>
          <w:szCs w:val="24"/>
          <w:lang w:val="pt-BR"/>
        </w:rPr>
      </w:pPr>
      <w:r w:rsidRPr="00570652">
        <w:rPr>
          <w:rFonts w:ascii="Times New Roman" w:hAnsi="Times New Roman" w:cs="Times New Roman"/>
          <w:b/>
          <w:bCs/>
          <w:szCs w:val="24"/>
          <w:lang w:val="pt-BR"/>
        </w:rPr>
        <w:t>TURMA DE CONCLUDENTES DO CURSO DE</w:t>
      </w:r>
      <w:r w:rsidRPr="00570652">
        <w:rPr>
          <w:rFonts w:ascii="Times New Roman" w:hAnsi="Times New Roman" w:cs="Times New Roman"/>
          <w:szCs w:val="24"/>
          <w:lang w:val="pt-BR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Cs w:val="24"/>
          <w:lang w:val="pt-BR"/>
        </w:rPr>
        <w:t>MEDICINA</w:t>
      </w:r>
    </w:p>
    <w:p w14:paraId="547AEF97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Afonso Rodrigues de Paiva Filho</w:t>
      </w:r>
    </w:p>
    <w:p w14:paraId="0B465856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Alcides Vale</w:t>
      </w:r>
    </w:p>
    <w:p w14:paraId="24B7A4F9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Alice Maria Pereira de Oliveira</w:t>
      </w:r>
    </w:p>
    <w:p w14:paraId="3440B41B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Albertina Carvalho Berredo</w:t>
      </w:r>
    </w:p>
    <w:p w14:paraId="314A4CDF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Almir de Jesus Barros Leite</w:t>
      </w:r>
    </w:p>
    <w:p w14:paraId="0A73D16B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Ana Eliza Gonçalves Almeida</w:t>
      </w:r>
    </w:p>
    <w:p w14:paraId="1835B783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Antônio Carlos de Azevedo Garcia</w:t>
      </w:r>
    </w:p>
    <w:p w14:paraId="5FCDD48F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lastRenderedPageBreak/>
        <w:t>Antônio do Espírito Santo Monteiro Neto</w:t>
      </w:r>
    </w:p>
    <w:p w14:paraId="76606616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Antônio Edilson Macedo</w:t>
      </w:r>
    </w:p>
    <w:p w14:paraId="6B3948A9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Antônio Luís de Aquino Soares</w:t>
      </w:r>
    </w:p>
    <w:p w14:paraId="0FA5602D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Arlinda Ribeiro da Silva e Souza</w:t>
      </w:r>
    </w:p>
    <w:p w14:paraId="56675DA9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Antônio Augusto Fernandes Ribeiro</w:t>
      </w:r>
    </w:p>
    <w:p w14:paraId="568108E4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Bernadete Jorge Pires Leal</w:t>
      </w:r>
    </w:p>
    <w:p w14:paraId="2F3EED45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Bernardo Lino Silva Sousa</w:t>
      </w:r>
    </w:p>
    <w:p w14:paraId="1C212CC3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 xml:space="preserve"> Cacilda da Silva Galvão</w:t>
      </w:r>
    </w:p>
    <w:p w14:paraId="3FBEED43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Carlos Augusto da Silva Ramos</w:t>
      </w:r>
    </w:p>
    <w:p w14:paraId="1AA0F491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Carlos Augusto Monteiro de Sousa</w:t>
      </w:r>
    </w:p>
    <w:p w14:paraId="2BD30E42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 xml:space="preserve">Clara Maria Barbosa Pinheiro </w:t>
      </w:r>
    </w:p>
    <w:p w14:paraId="5AD6BA90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 xml:space="preserve">Célia Cordeiro Furtado </w:t>
      </w:r>
    </w:p>
    <w:p w14:paraId="7AC0162D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Cloves Silva Carneiro</w:t>
      </w:r>
    </w:p>
    <w:p w14:paraId="361FC3D2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Clodomir Pereira Campos</w:t>
      </w:r>
    </w:p>
    <w:p w14:paraId="7BA81259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Cisalpina Pires de Oliveira Lina</w:t>
      </w:r>
    </w:p>
    <w:p w14:paraId="79D4CFF9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Domingos Matos Pereira Filho</w:t>
      </w:r>
    </w:p>
    <w:p w14:paraId="743B762B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Elionora de Jesus Carneiro Jansen de Mello</w:t>
      </w:r>
    </w:p>
    <w:p w14:paraId="2831536C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Elza Harue Uwamore</w:t>
      </w:r>
    </w:p>
    <w:p w14:paraId="075A1D32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Edmar Nunes Gomes</w:t>
      </w:r>
    </w:p>
    <w:p w14:paraId="271EBB2B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Eteocles Brito Mendonça Dias</w:t>
      </w:r>
    </w:p>
    <w:p w14:paraId="60FF1658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Elizabeth Oliveira Rosa</w:t>
      </w:r>
    </w:p>
    <w:p w14:paraId="350910E0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Estela Maria Marques da Cruz</w:t>
      </w:r>
    </w:p>
    <w:p w14:paraId="37D93239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Francisco Balby</w:t>
      </w:r>
    </w:p>
    <w:p w14:paraId="22688E2C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Francisco Barreto Filho</w:t>
      </w:r>
    </w:p>
    <w:p w14:paraId="2023032E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Francisco de Assis Linhares e Silva</w:t>
      </w:r>
    </w:p>
    <w:p w14:paraId="7A3DC357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Francisco da Cunha Costa</w:t>
      </w:r>
    </w:p>
    <w:p w14:paraId="2E7BD352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Francisco José de Ribamar Furtado</w:t>
      </w:r>
    </w:p>
    <w:p w14:paraId="5F66CE39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Fortunato Carvalho Nogueira Neto</w:t>
      </w:r>
    </w:p>
    <w:p w14:paraId="06024DF5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Francisco de Assis Freire de Sousa</w:t>
      </w:r>
    </w:p>
    <w:p w14:paraId="21755D0A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Heliomar de Alcântara Pavão</w:t>
      </w:r>
    </w:p>
    <w:p w14:paraId="2E7F027B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Ione Silva França</w:t>
      </w:r>
    </w:p>
    <w:p w14:paraId="598EE4DA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Ivan de Freitas Viegas</w:t>
      </w:r>
    </w:p>
    <w:p w14:paraId="59EE5390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Joaquim Clementino Lobato Filho</w:t>
      </w:r>
    </w:p>
    <w:p w14:paraId="2708A962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lastRenderedPageBreak/>
        <w:t>João de Oliveira Prazeres</w:t>
      </w:r>
    </w:p>
    <w:p w14:paraId="1256E7ED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Jorge Cateb Neto</w:t>
      </w:r>
    </w:p>
    <w:p w14:paraId="2B0C21FA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José Antônio Figueiredo Ferreira</w:t>
      </w:r>
    </w:p>
    <w:p w14:paraId="0B80341D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 xml:space="preserve">José Celso Santana Costa </w:t>
      </w:r>
    </w:p>
    <w:p w14:paraId="505BEA2A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José Cícero Silva Macário</w:t>
      </w:r>
    </w:p>
    <w:p w14:paraId="71333ED9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José Geraldo Ferreira Gama</w:t>
      </w:r>
    </w:p>
    <w:p w14:paraId="55FEF2C2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José Jerônimo Facure Vale</w:t>
      </w:r>
    </w:p>
    <w:p w14:paraId="30B3D3EB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José Ribamar da Silva</w:t>
      </w:r>
    </w:p>
    <w:p w14:paraId="7DD5B73C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 xml:space="preserve">José Magno Fonseca </w:t>
      </w:r>
    </w:p>
    <w:p w14:paraId="0AE362F9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José Cristovão Maximo Guimarães de Almeida</w:t>
      </w:r>
    </w:p>
    <w:p w14:paraId="5058ACC5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 xml:space="preserve">José Delfin Ewerton dos Santos </w:t>
      </w:r>
    </w:p>
    <w:p w14:paraId="74E8D1E3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José Durval Albuquerque Santos</w:t>
      </w:r>
    </w:p>
    <w:p w14:paraId="22C8E6E1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 xml:space="preserve">José Joaquim Lopes </w:t>
      </w:r>
    </w:p>
    <w:p w14:paraId="104E117E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José Márcio Soares Leite</w:t>
      </w:r>
    </w:p>
    <w:p w14:paraId="1E01DAC1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José Maria Barros Pacheco</w:t>
      </w:r>
    </w:p>
    <w:p w14:paraId="4831D8A2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José Martins Jorge Neto</w:t>
      </w:r>
    </w:p>
    <w:p w14:paraId="3B50935F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José Nunes Nogueira</w:t>
      </w:r>
    </w:p>
    <w:p w14:paraId="1D327928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José Raimundo Lindoso Campos</w:t>
      </w:r>
    </w:p>
    <w:p w14:paraId="345EBE9C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José Ribamar Cortez Arrais</w:t>
      </w:r>
    </w:p>
    <w:p w14:paraId="31C340A9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José Ribamar Goiabeira Furtado</w:t>
      </w:r>
    </w:p>
    <w:p w14:paraId="2A947301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José Ribamar Pinheiro Oliveira</w:t>
      </w:r>
    </w:p>
    <w:p w14:paraId="1C0CBE83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José dos Santos Amado</w:t>
      </w:r>
    </w:p>
    <w:p w14:paraId="2FF57691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José Ulcijara Aquino</w:t>
      </w:r>
    </w:p>
    <w:p w14:paraId="76D25D62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José Henrique da Silva</w:t>
      </w:r>
    </w:p>
    <w:p w14:paraId="7F556817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 xml:space="preserve">José de Ribamar Abreu </w:t>
      </w:r>
    </w:p>
    <w:p w14:paraId="0A87455A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Jucelina Santos Matos</w:t>
      </w:r>
    </w:p>
    <w:p w14:paraId="027C3F14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Julio Newton dos Santos Salgueiro</w:t>
      </w:r>
    </w:p>
    <w:p w14:paraId="738C8A46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 xml:space="preserve">Kleber Ferreira Dias </w:t>
      </w:r>
    </w:p>
    <w:p w14:paraId="71A19F7B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Lázaro José Campelo</w:t>
      </w:r>
    </w:p>
    <w:p w14:paraId="607032C9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 xml:space="preserve">Lelia Suely Maciel Serra </w:t>
      </w:r>
    </w:p>
    <w:p w14:paraId="4B5921A9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Leonardo Cantanhede</w:t>
      </w:r>
    </w:p>
    <w:p w14:paraId="356D25AA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Leonete Ribamar Penha Guimarães</w:t>
      </w:r>
    </w:p>
    <w:p w14:paraId="374AB95C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 xml:space="preserve">Lucia Maria Santos Linhares </w:t>
      </w:r>
    </w:p>
    <w:p w14:paraId="48B5C6A7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lastRenderedPageBreak/>
        <w:t>Luciane Maria Oliveira Brito</w:t>
      </w:r>
    </w:p>
    <w:p w14:paraId="0092D268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Luiz Carlos da Silva</w:t>
      </w:r>
    </w:p>
    <w:p w14:paraId="1B9E9C2D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Luzeli Ramos da Silva</w:t>
      </w:r>
    </w:p>
    <w:p w14:paraId="2EDA2D43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Luiz Gregório Nogueira</w:t>
      </w:r>
    </w:p>
    <w:p w14:paraId="03072A30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Lindalva de Jesus Cardoso Macieira</w:t>
      </w:r>
    </w:p>
    <w:p w14:paraId="44EA302B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Luiz Emanuel Péres de Abreu</w:t>
      </w:r>
    </w:p>
    <w:p w14:paraId="6746B0B5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Marcia Maria Hiluy Nicolau</w:t>
      </w:r>
    </w:p>
    <w:p w14:paraId="1DF60911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Maria Amélia Pinheiro</w:t>
      </w:r>
    </w:p>
    <w:p w14:paraId="02C68794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Maria da Conceição Alves Luz</w:t>
      </w:r>
    </w:p>
    <w:p w14:paraId="154BE74D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 xml:space="preserve">Maria da Graça Almeida Linhares </w:t>
      </w:r>
    </w:p>
    <w:p w14:paraId="1BF520BC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Maria da Graça Cantanhede Anchieta</w:t>
      </w:r>
    </w:p>
    <w:p w14:paraId="25F599C6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Maria da Graça Silva Faria</w:t>
      </w:r>
    </w:p>
    <w:p w14:paraId="5A1913B9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Maria da Piedade Carvalho Portela</w:t>
      </w:r>
    </w:p>
    <w:p w14:paraId="0F169566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Maria de Fátima Lobato Tavares</w:t>
      </w:r>
    </w:p>
    <w:p w14:paraId="706E20D3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 xml:space="preserve">Maria do Rosário Pereira Fonseca </w:t>
      </w:r>
    </w:p>
    <w:p w14:paraId="4BEE3663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Maria José Amorim</w:t>
      </w:r>
    </w:p>
    <w:p w14:paraId="0CA957FF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Maria José Boueres Damasceno</w:t>
      </w:r>
    </w:p>
    <w:p w14:paraId="57A197EB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Maria Luciola Machado Vale</w:t>
      </w:r>
    </w:p>
    <w:p w14:paraId="6D4DFABE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Maria Olivia Burégio de Arruda Cabral</w:t>
      </w:r>
    </w:p>
    <w:p w14:paraId="63994C33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Maria José Oliveira Lula</w:t>
      </w:r>
    </w:p>
    <w:p w14:paraId="0B0D2011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Marileide Januária de Vasconcelos</w:t>
      </w:r>
    </w:p>
    <w:p w14:paraId="1193CFFF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Marluio de Jesus Mendonça</w:t>
      </w:r>
    </w:p>
    <w:p w14:paraId="6E9F165E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Maria de Lourdes Pinto</w:t>
      </w:r>
    </w:p>
    <w:p w14:paraId="6829FED8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Maria do Espírito Santo Tavares Santos</w:t>
      </w:r>
    </w:p>
    <w:p w14:paraId="2E22977C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Milon Sousa Miranda</w:t>
      </w:r>
    </w:p>
    <w:p w14:paraId="001A42EC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Miriam Alves Ferreira</w:t>
      </w:r>
    </w:p>
    <w:p w14:paraId="0A86072B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ind w:left="567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Miécio de Miranda Jorge Filho</w:t>
      </w:r>
    </w:p>
    <w:p w14:paraId="52CDAF46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ind w:left="567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Natalino Salgado Filho</w:t>
      </w:r>
    </w:p>
    <w:p w14:paraId="37C9F08E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ind w:left="567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Nirce Guimarães Moraes</w:t>
      </w:r>
    </w:p>
    <w:p w14:paraId="591E43DD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ind w:left="567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Nouga Pereira de Melo</w:t>
      </w:r>
    </w:p>
    <w:p w14:paraId="791E4BAD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ind w:left="567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Pedro Wanderley de Aragão</w:t>
      </w:r>
    </w:p>
    <w:p w14:paraId="1A4A1640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ind w:left="567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Raimundo Antônio Chaves</w:t>
      </w:r>
    </w:p>
    <w:p w14:paraId="27444608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ind w:left="567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Raimunda Chaves Barroso</w:t>
      </w:r>
    </w:p>
    <w:p w14:paraId="013F5DE7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ind w:left="567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lastRenderedPageBreak/>
        <w:t>Raimundo João Costa Furtado</w:t>
      </w:r>
    </w:p>
    <w:p w14:paraId="770214D9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ind w:left="567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Raimundo José Sousa Sena</w:t>
      </w:r>
    </w:p>
    <w:p w14:paraId="25E6AFF0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ind w:left="567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Raimundo Nonato Barros Filho</w:t>
      </w:r>
    </w:p>
    <w:p w14:paraId="1DF846CF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ind w:left="567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Raimundo Nonato Viveiros</w:t>
      </w:r>
    </w:p>
    <w:p w14:paraId="58C124A7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ind w:left="567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Raimundo Sérgio de Brito Pereira</w:t>
      </w:r>
    </w:p>
    <w:p w14:paraId="04A7F004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ind w:left="567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Raimundo Nonato Sousa</w:t>
      </w:r>
    </w:p>
    <w:p w14:paraId="39AF78A9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ind w:left="567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Rivo de Ribamar Borges Vieira</w:t>
      </w:r>
    </w:p>
    <w:p w14:paraId="1BB4AF82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ind w:left="567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Rubem Costa Araújo</w:t>
      </w:r>
    </w:p>
    <w:p w14:paraId="7DBDC5F8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ind w:left="567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Ruth Teresa Santos Reis</w:t>
      </w:r>
    </w:p>
    <w:p w14:paraId="7460C0B0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ind w:left="567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Raimundo Everton Borges da Silva</w:t>
      </w:r>
    </w:p>
    <w:p w14:paraId="3ECD1B0C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ind w:left="567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Raimundo Nonato de Sousa Ribeiro</w:t>
      </w:r>
    </w:p>
    <w:p w14:paraId="5D935F9E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ind w:left="567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Raimunda Nonata Lopes Natividade</w:t>
      </w:r>
    </w:p>
    <w:p w14:paraId="79C81C71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ind w:left="567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Raimundo Nonato de Carvalho Lago Junior</w:t>
      </w:r>
    </w:p>
    <w:p w14:paraId="0CF81869" w14:textId="77777777" w:rsidR="00570652" w:rsidRPr="00570652" w:rsidRDefault="00570652" w:rsidP="00570652">
      <w:pPr>
        <w:pStyle w:val="PargrafodaLista"/>
        <w:numPr>
          <w:ilvl w:val="0"/>
          <w:numId w:val="22"/>
        </w:numPr>
        <w:spacing w:line="360" w:lineRule="auto"/>
        <w:ind w:left="567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Sonia Maria Silva Araújo</w:t>
      </w:r>
    </w:p>
    <w:p w14:paraId="7488EEB7" w14:textId="77777777" w:rsidR="00570652" w:rsidRDefault="00570652" w:rsidP="00570652">
      <w:pPr>
        <w:pStyle w:val="PargrafodaLista"/>
        <w:numPr>
          <w:ilvl w:val="0"/>
          <w:numId w:val="22"/>
        </w:numPr>
        <w:spacing w:line="360" w:lineRule="auto"/>
        <w:ind w:left="567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Sandra Diniz dos Santos</w:t>
      </w:r>
    </w:p>
    <w:p w14:paraId="112329AF" w14:textId="443ACCCE" w:rsidR="005E3E20" w:rsidRDefault="00570652" w:rsidP="00570652">
      <w:pPr>
        <w:pStyle w:val="PargrafodaLista"/>
        <w:numPr>
          <w:ilvl w:val="0"/>
          <w:numId w:val="22"/>
        </w:numPr>
        <w:spacing w:line="360" w:lineRule="auto"/>
        <w:ind w:left="567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Raifran Cavalcante</w:t>
      </w:r>
    </w:p>
    <w:p w14:paraId="6CF33AF2" w14:textId="5CAA016B" w:rsidR="00570652" w:rsidRDefault="00570652" w:rsidP="00570652">
      <w:pPr>
        <w:spacing w:line="360" w:lineRule="auto"/>
        <w:rPr>
          <w:rFonts w:ascii="Times New Roman" w:hAnsi="Times New Roman" w:cs="Times New Roman"/>
          <w:b/>
          <w:bCs/>
          <w:color w:val="FF0000"/>
          <w:szCs w:val="24"/>
          <w:lang w:val="pt-BR"/>
        </w:rPr>
      </w:pPr>
      <w:r w:rsidRPr="00570652">
        <w:rPr>
          <w:rFonts w:ascii="Times New Roman" w:hAnsi="Times New Roman" w:cs="Times New Roman"/>
          <w:b/>
          <w:bCs/>
          <w:szCs w:val="24"/>
          <w:lang w:val="pt-BR"/>
        </w:rPr>
        <w:t>TURMA DE CONCLUDENTES DO CURSO DE</w:t>
      </w:r>
      <w:r w:rsidRPr="00570652">
        <w:rPr>
          <w:rFonts w:ascii="Times New Roman" w:hAnsi="Times New Roman" w:cs="Times New Roman"/>
          <w:szCs w:val="24"/>
          <w:lang w:val="pt-BR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Cs w:val="24"/>
          <w:lang w:val="pt-BR"/>
        </w:rPr>
        <w:t>ODONTOLOGIA</w:t>
      </w:r>
    </w:p>
    <w:p w14:paraId="6DE4B8EF" w14:textId="77777777" w:rsidR="00570652" w:rsidRPr="00570652" w:rsidRDefault="00570652" w:rsidP="00570652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Airton Barros de Aguiar</w:t>
      </w:r>
    </w:p>
    <w:p w14:paraId="7A9797DD" w14:textId="77777777" w:rsidR="00570652" w:rsidRPr="00570652" w:rsidRDefault="00570652" w:rsidP="00570652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 xml:space="preserve">Albino dos Santos Gonçalves </w:t>
      </w:r>
    </w:p>
    <w:p w14:paraId="24AA00FB" w14:textId="77777777" w:rsidR="00570652" w:rsidRPr="00570652" w:rsidRDefault="00570652" w:rsidP="00570652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Alexandre Bacelar Vilaça</w:t>
      </w:r>
    </w:p>
    <w:p w14:paraId="28F4753A" w14:textId="77777777" w:rsidR="00570652" w:rsidRPr="00570652" w:rsidRDefault="00570652" w:rsidP="00570652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Almir Costa Pereira</w:t>
      </w:r>
    </w:p>
    <w:p w14:paraId="4541F5F5" w14:textId="77777777" w:rsidR="00570652" w:rsidRPr="00570652" w:rsidRDefault="00570652" w:rsidP="00570652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André de Jesus Oliveira Lopes</w:t>
      </w:r>
    </w:p>
    <w:p w14:paraId="0E858136" w14:textId="77777777" w:rsidR="00570652" w:rsidRPr="00570652" w:rsidRDefault="00570652" w:rsidP="00570652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Antônio Oliveira Madeira</w:t>
      </w:r>
    </w:p>
    <w:p w14:paraId="32BAB9DA" w14:textId="77777777" w:rsidR="00570652" w:rsidRPr="00570652" w:rsidRDefault="00570652" w:rsidP="00570652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Benvindo Coutinho Soares</w:t>
      </w:r>
    </w:p>
    <w:p w14:paraId="4078B3BE" w14:textId="77777777" w:rsidR="00570652" w:rsidRPr="00570652" w:rsidRDefault="00570652" w:rsidP="00570652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Carlos Eduardo Sanches Caldas</w:t>
      </w:r>
    </w:p>
    <w:p w14:paraId="719447CD" w14:textId="77777777" w:rsidR="00570652" w:rsidRPr="00570652" w:rsidRDefault="00570652" w:rsidP="00570652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Conceição de Maria Rosa Viana</w:t>
      </w:r>
    </w:p>
    <w:p w14:paraId="6093841F" w14:textId="77777777" w:rsidR="00570652" w:rsidRPr="00570652" w:rsidRDefault="00570652" w:rsidP="00570652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Erly de Jesus Gonçalves</w:t>
      </w:r>
    </w:p>
    <w:p w14:paraId="164094D2" w14:textId="77777777" w:rsidR="00570652" w:rsidRPr="00570652" w:rsidRDefault="00570652" w:rsidP="00570652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Ilka Maria Neiva Guará</w:t>
      </w:r>
    </w:p>
    <w:p w14:paraId="469A03EC" w14:textId="77777777" w:rsidR="00570652" w:rsidRPr="00570652" w:rsidRDefault="00570652" w:rsidP="00570652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Inês de Maria Bastos Vidigal</w:t>
      </w:r>
    </w:p>
    <w:p w14:paraId="1D954117" w14:textId="77777777" w:rsidR="00570652" w:rsidRPr="00570652" w:rsidRDefault="00570652" w:rsidP="00570652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Izar Amaral de Oliveira</w:t>
      </w:r>
    </w:p>
    <w:p w14:paraId="01EEC65B" w14:textId="77777777" w:rsidR="00570652" w:rsidRPr="00570652" w:rsidRDefault="00570652" w:rsidP="00570652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João Ferreira Marques</w:t>
      </w:r>
    </w:p>
    <w:p w14:paraId="403C50F9" w14:textId="77777777" w:rsidR="00570652" w:rsidRPr="00570652" w:rsidRDefault="00570652" w:rsidP="00570652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José Alexandre Dames</w:t>
      </w:r>
    </w:p>
    <w:p w14:paraId="64FB37F9" w14:textId="77777777" w:rsidR="00570652" w:rsidRPr="00570652" w:rsidRDefault="00570652" w:rsidP="00570652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lastRenderedPageBreak/>
        <w:t>José Luís Bernal Martin</w:t>
      </w:r>
    </w:p>
    <w:p w14:paraId="149F424C" w14:textId="77777777" w:rsidR="00570652" w:rsidRPr="00570652" w:rsidRDefault="00570652" w:rsidP="00570652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Maria Violeta de Jesus Couto Bacelar</w:t>
      </w:r>
    </w:p>
    <w:p w14:paraId="3CBF143C" w14:textId="77777777" w:rsidR="00570652" w:rsidRPr="00570652" w:rsidRDefault="00570652" w:rsidP="00570652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Marylane Nascimento Silva</w:t>
      </w:r>
    </w:p>
    <w:p w14:paraId="0978053C" w14:textId="77777777" w:rsidR="00570652" w:rsidRPr="00570652" w:rsidRDefault="00570652" w:rsidP="00570652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Pedro Alex Melo Brito</w:t>
      </w:r>
    </w:p>
    <w:p w14:paraId="5C6D948E" w14:textId="77777777" w:rsidR="00570652" w:rsidRPr="00570652" w:rsidRDefault="00570652" w:rsidP="00570652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Raimundo Nonato Silva</w:t>
      </w:r>
    </w:p>
    <w:p w14:paraId="72E8E98B" w14:textId="77777777" w:rsidR="00570652" w:rsidRPr="00570652" w:rsidRDefault="00570652" w:rsidP="00570652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Scheila Oliveira Barradas</w:t>
      </w:r>
    </w:p>
    <w:p w14:paraId="6C547127" w14:textId="77777777" w:rsidR="00570652" w:rsidRPr="00570652" w:rsidRDefault="00570652" w:rsidP="00570652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Sônia Maria Macedo Varão</w:t>
      </w:r>
    </w:p>
    <w:p w14:paraId="7E85E884" w14:textId="77777777" w:rsidR="00570652" w:rsidRPr="00570652" w:rsidRDefault="00570652" w:rsidP="00570652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Sudário Figueiredo Pinheiro Filho</w:t>
      </w:r>
    </w:p>
    <w:p w14:paraId="2FBFDDE8" w14:textId="3EA5BFC1" w:rsidR="003613A4" w:rsidRPr="003613A4" w:rsidRDefault="00570652" w:rsidP="003613A4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Cs w:val="24"/>
        </w:rPr>
      </w:pPr>
      <w:r w:rsidRPr="00570652">
        <w:rPr>
          <w:rFonts w:ascii="Times New Roman" w:hAnsi="Times New Roman" w:cs="Times New Roman"/>
          <w:szCs w:val="24"/>
        </w:rPr>
        <w:t>Walmir Silva Pereira</w:t>
      </w:r>
    </w:p>
    <w:p w14:paraId="6C477014" w14:textId="50F3B050" w:rsidR="003613A4" w:rsidRDefault="003613A4" w:rsidP="003613A4">
      <w:pPr>
        <w:spacing w:line="360" w:lineRule="auto"/>
        <w:rPr>
          <w:rFonts w:ascii="Times New Roman" w:hAnsi="Times New Roman" w:cs="Times New Roman"/>
          <w:b/>
          <w:bCs/>
          <w:color w:val="FF0000"/>
          <w:szCs w:val="24"/>
          <w:lang w:val="pt-BR"/>
        </w:rPr>
      </w:pPr>
      <w:r w:rsidRPr="003613A4">
        <w:rPr>
          <w:rFonts w:ascii="Times New Roman" w:hAnsi="Times New Roman" w:cs="Times New Roman"/>
          <w:b/>
          <w:bCs/>
          <w:szCs w:val="24"/>
          <w:lang w:val="pt-BR"/>
        </w:rPr>
        <w:t>TURMA DE CONCLUDENTES DO CURSO DE</w:t>
      </w:r>
      <w:r w:rsidRPr="003613A4">
        <w:rPr>
          <w:rFonts w:ascii="Times New Roman" w:hAnsi="Times New Roman" w:cs="Times New Roman"/>
          <w:szCs w:val="24"/>
          <w:lang w:val="pt-BR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Cs w:val="24"/>
          <w:lang w:val="pt-BR"/>
        </w:rPr>
        <w:t>PEDAGOGIA</w:t>
      </w:r>
    </w:p>
    <w:p w14:paraId="29BBA3B7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Adelina Maria Matos Saldanha</w:t>
      </w:r>
    </w:p>
    <w:p w14:paraId="1E84627F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Alice Moraes Ferreira</w:t>
      </w:r>
    </w:p>
    <w:p w14:paraId="57C372C2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Ana Maria Silva Carneiro</w:t>
      </w:r>
    </w:p>
    <w:p w14:paraId="00166767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Antônia Santos Moreira</w:t>
      </w:r>
    </w:p>
    <w:p w14:paraId="7689959C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Antônia Ferreira Lopes</w:t>
      </w:r>
    </w:p>
    <w:p w14:paraId="173D6E8C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Antônia Bezerra Barreto</w:t>
      </w:r>
    </w:p>
    <w:p w14:paraId="2AC6AF20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Ary Moreno Garbino</w:t>
      </w:r>
    </w:p>
    <w:p w14:paraId="2339364B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Benedita Neiva Alves da Silva</w:t>
      </w:r>
    </w:p>
    <w:p w14:paraId="64E4A2A7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Benedita Rocha Martins</w:t>
      </w:r>
    </w:p>
    <w:p w14:paraId="3240BE7B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Célia Cunha Pereira</w:t>
      </w:r>
    </w:p>
    <w:p w14:paraId="78D8380A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Conceição de Maria Veloso Alvim</w:t>
      </w:r>
    </w:p>
    <w:p w14:paraId="19EAE327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Conceição de Maria Pereira Frazão</w:t>
      </w:r>
    </w:p>
    <w:p w14:paraId="63190B09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Conceição de Maria Machado</w:t>
      </w:r>
    </w:p>
    <w:p w14:paraId="52C93721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Daleth Costa Silva</w:t>
      </w:r>
    </w:p>
    <w:p w14:paraId="0C54C52F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Eloisa Helena Gonçalves</w:t>
      </w:r>
    </w:p>
    <w:p w14:paraId="2B1D4789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Estela Rosa da Silva</w:t>
      </w:r>
    </w:p>
    <w:p w14:paraId="1D4E13BC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Eufrasia Louzeiro Gayoso</w:t>
      </w:r>
    </w:p>
    <w:p w14:paraId="5757D947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Eusamar Araújo Rabelo</w:t>
      </w:r>
    </w:p>
    <w:p w14:paraId="60376BA8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Glacy Monte Palma Rabelo</w:t>
      </w:r>
    </w:p>
    <w:p w14:paraId="4929F754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Heliana Pereira Rodrigues</w:t>
      </w:r>
    </w:p>
    <w:p w14:paraId="6A022F8C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Heloisa Moreira Lima Leite</w:t>
      </w:r>
    </w:p>
    <w:p w14:paraId="70E70C7C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Iolete Pessoa Ramos</w:t>
      </w:r>
    </w:p>
    <w:p w14:paraId="6AD6F033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lastRenderedPageBreak/>
        <w:t>Iraci Soares Maranhão</w:t>
      </w:r>
    </w:p>
    <w:p w14:paraId="52C9B7CE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Iracilda da Silva Carneiro</w:t>
      </w:r>
    </w:p>
    <w:p w14:paraId="1F9D4D9A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Jodelna Garcia Barbosa</w:t>
      </w:r>
    </w:p>
    <w:p w14:paraId="70B6D8C5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Leoiza Lobão Alves</w:t>
      </w:r>
    </w:p>
    <w:p w14:paraId="31A6F6E0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Lienice Silva dos Santos</w:t>
      </w:r>
    </w:p>
    <w:p w14:paraId="6D59CC35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Lindalva Correa Santiago</w:t>
      </w:r>
    </w:p>
    <w:p w14:paraId="28FC0F7B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Lindalva Matos de Arêa Leão</w:t>
      </w:r>
    </w:p>
    <w:p w14:paraId="68EAAFD5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Lourdes Maria Sá Costa</w:t>
      </w:r>
    </w:p>
    <w:p w14:paraId="0E686988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Luemir Moreira Flexa Ribeiro</w:t>
      </w:r>
    </w:p>
    <w:p w14:paraId="56A53024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Manuel de Oliveira Salvador</w:t>
      </w:r>
    </w:p>
    <w:p w14:paraId="1A34B597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Alice Lima Ribeiro</w:t>
      </w:r>
    </w:p>
    <w:p w14:paraId="73271388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Amélia Paiva Borges</w:t>
      </w:r>
    </w:p>
    <w:p w14:paraId="3D2532A8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Angélica Reis Beckman</w:t>
      </w:r>
    </w:p>
    <w:p w14:paraId="57152063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Aparecida Gualhardo Klohn</w:t>
      </w:r>
    </w:p>
    <w:p w14:paraId="60884922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Benedita Gomes Bastos</w:t>
      </w:r>
    </w:p>
    <w:p w14:paraId="676A8F04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Bernardina de Jesus</w:t>
      </w:r>
    </w:p>
    <w:p w14:paraId="7DFD7B58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Cândida Barbosa Dias</w:t>
      </w:r>
    </w:p>
    <w:p w14:paraId="0071D895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Celeste Telles de S. Pessoa</w:t>
      </w:r>
    </w:p>
    <w:p w14:paraId="2A8E781D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Dalva Cantanhede Campos</w:t>
      </w:r>
    </w:p>
    <w:p w14:paraId="36A2BBEA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da Graça do Nascimento Moraes</w:t>
      </w:r>
    </w:p>
    <w:p w14:paraId="1C0FDB03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das Graças Januário Almeida</w:t>
      </w:r>
    </w:p>
    <w:p w14:paraId="2751B98A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das Graças Raposo Silva</w:t>
      </w:r>
    </w:p>
    <w:p w14:paraId="0547A67F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das Graças Silva dos Santos</w:t>
      </w:r>
    </w:p>
    <w:p w14:paraId="28CB14EE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das Graças Dias Nina</w:t>
      </w:r>
    </w:p>
    <w:p w14:paraId="11EEAA2F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das Graças Duailibe Barros</w:t>
      </w:r>
    </w:p>
    <w:p w14:paraId="0C0377A3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da Natividade Araújo Costa</w:t>
      </w:r>
    </w:p>
    <w:p w14:paraId="7C116248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da Paz Costa de Almeida</w:t>
      </w:r>
    </w:p>
    <w:p w14:paraId="41F45B98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da Salete Ribeiro Ewerton</w:t>
      </w:r>
    </w:p>
    <w:p w14:paraId="566A9E60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de Fátima Andrade Portela</w:t>
      </w:r>
    </w:p>
    <w:p w14:paraId="534A9FA4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 xml:space="preserve">Maria de Jesus Pavão Dias </w:t>
      </w:r>
    </w:p>
    <w:p w14:paraId="70DB3D74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de Lourdes Baldez Cunha de Sousa</w:t>
      </w:r>
    </w:p>
    <w:p w14:paraId="25D1740B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de Nazaré Machado Duca</w:t>
      </w:r>
    </w:p>
    <w:p w14:paraId="6F5D88DC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do Carmo Galvão Dominice</w:t>
      </w:r>
    </w:p>
    <w:p w14:paraId="725848F8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lastRenderedPageBreak/>
        <w:t>Maria do Monte Serrate Arnoud Prazeres</w:t>
      </w:r>
    </w:p>
    <w:p w14:paraId="3FF44569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do Rosário Silva</w:t>
      </w:r>
    </w:p>
    <w:p w14:paraId="1917959A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 xml:space="preserve">Maria Elisa Almeida da Silva </w:t>
      </w:r>
    </w:p>
    <w:p w14:paraId="38D30139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Elisa Pereira</w:t>
      </w:r>
    </w:p>
    <w:p w14:paraId="11E2BE1A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Francinete Mota Trinta</w:t>
      </w:r>
    </w:p>
    <w:p w14:paraId="42A3AF7B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José Oliveira dos santos</w:t>
      </w:r>
    </w:p>
    <w:p w14:paraId="1C8FD8D4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Liberata Ribeiro</w:t>
      </w:r>
    </w:p>
    <w:p w14:paraId="557DFA02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Luiza de Lima Carvalho</w:t>
      </w:r>
    </w:p>
    <w:p w14:paraId="5CECF305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Niracir Lima Maia</w:t>
      </w:r>
    </w:p>
    <w:p w14:paraId="0933EDEC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Olimpia Alves dos Santos</w:t>
      </w:r>
    </w:p>
    <w:p w14:paraId="283B27D0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Regina Rodrigues</w:t>
      </w:r>
    </w:p>
    <w:p w14:paraId="00732F6F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Regina Andrade Braga</w:t>
      </w:r>
    </w:p>
    <w:p w14:paraId="5DEF52C5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Sebastiana Silva Viana</w:t>
      </w:r>
    </w:p>
    <w:p w14:paraId="4147382B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Tereza Mendes</w:t>
      </w:r>
    </w:p>
    <w:p w14:paraId="64429E70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Maria Theresa Oliveira Santana</w:t>
      </w:r>
    </w:p>
    <w:p w14:paraId="6AC52034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Marlene de Castro Freire</w:t>
      </w:r>
    </w:p>
    <w:p w14:paraId="27714BDA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Marluce Marques Lima</w:t>
      </w:r>
    </w:p>
    <w:p w14:paraId="40779F78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Neide Balbina de Lima Lobão</w:t>
      </w:r>
    </w:p>
    <w:p w14:paraId="482D9E0D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Onilda Vale</w:t>
      </w:r>
    </w:p>
    <w:p w14:paraId="1915424D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Raimunda Vaz de Carvalho</w:t>
      </w:r>
    </w:p>
    <w:p w14:paraId="5F9D34D3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Raimunda Perreira Fernandes</w:t>
      </w:r>
    </w:p>
    <w:p w14:paraId="2D006CFA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Rolze Robson Mendes</w:t>
      </w:r>
    </w:p>
    <w:p w14:paraId="046182FF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Rosemary Correa de Sá</w:t>
      </w:r>
    </w:p>
    <w:p w14:paraId="2BEB31C0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Rosemary Rodrigues Santos</w:t>
      </w:r>
    </w:p>
    <w:p w14:paraId="78E066AB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Rosilda Fonseca Maranhão</w:t>
      </w:r>
    </w:p>
    <w:p w14:paraId="53CF98BE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Sebastiana Santos Moreira</w:t>
      </w:r>
    </w:p>
    <w:p w14:paraId="5E239D25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Suely de Maria Carvalho Lobato</w:t>
      </w:r>
    </w:p>
    <w:p w14:paraId="17507267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Temis Sauaia de Oliveira</w:t>
      </w:r>
    </w:p>
    <w:p w14:paraId="0441AAB8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Teresinha de Jesus Santos</w:t>
      </w:r>
    </w:p>
    <w:p w14:paraId="663F0B64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Teresinha Silveira da Cunha</w:t>
      </w:r>
    </w:p>
    <w:p w14:paraId="1BA4DE29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Terezinha de Jesus Pereira</w:t>
      </w:r>
    </w:p>
    <w:p w14:paraId="1EEB94C7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 xml:space="preserve">Veroiza Tereza Gonçalves </w:t>
      </w:r>
    </w:p>
    <w:p w14:paraId="4EB74D84" w14:textId="77777777" w:rsidR="003613A4" w:rsidRP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Walkiria do Socorro Cruz Almeida</w:t>
      </w:r>
    </w:p>
    <w:p w14:paraId="0D628E27" w14:textId="77777777" w:rsidR="003613A4" w:rsidRDefault="003613A4" w:rsidP="003613A4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lastRenderedPageBreak/>
        <w:t>Zélia Maria Moreira Mendonça</w:t>
      </w:r>
    </w:p>
    <w:p w14:paraId="1ECFCB16" w14:textId="3316F79E" w:rsidR="00570652" w:rsidRDefault="003613A4" w:rsidP="00570652">
      <w:pPr>
        <w:pStyle w:val="PargrafodaList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Cs w:val="24"/>
        </w:rPr>
      </w:pPr>
      <w:r w:rsidRPr="003613A4">
        <w:rPr>
          <w:rFonts w:ascii="Times New Roman" w:hAnsi="Times New Roman" w:cs="Times New Roman"/>
          <w:szCs w:val="24"/>
        </w:rPr>
        <w:t>Zélia Brito Mendes</w:t>
      </w:r>
    </w:p>
    <w:p w14:paraId="13263B59" w14:textId="77777777" w:rsidR="00D83B2D" w:rsidRPr="00D83B2D" w:rsidRDefault="00D83B2D" w:rsidP="00D83B2D">
      <w:pPr>
        <w:spacing w:line="360" w:lineRule="auto"/>
        <w:ind w:left="360"/>
        <w:rPr>
          <w:rFonts w:ascii="Times New Roman" w:hAnsi="Times New Roman" w:cs="Times New Roman"/>
          <w:szCs w:val="24"/>
        </w:rPr>
      </w:pPr>
    </w:p>
    <w:p w14:paraId="128568F2" w14:textId="69D04F63" w:rsidR="003613A4" w:rsidRDefault="000C522B" w:rsidP="003613A4">
      <w:pPr>
        <w:spacing w:line="360" w:lineRule="auto"/>
        <w:rPr>
          <w:rFonts w:ascii="Times New Roman" w:hAnsi="Times New Roman" w:cs="Times New Roman"/>
          <w:b/>
          <w:bCs/>
          <w:color w:val="FF0000"/>
          <w:szCs w:val="24"/>
          <w:lang w:val="pt-BR"/>
        </w:rPr>
      </w:pPr>
      <w:r w:rsidRPr="000C522B">
        <w:rPr>
          <w:rFonts w:ascii="Times New Roman" w:hAnsi="Times New Roman" w:cs="Times New Roman"/>
          <w:b/>
          <w:bCs/>
          <w:szCs w:val="24"/>
          <w:lang w:val="pt-BR"/>
        </w:rPr>
        <w:t>TURMA DE CONCLUDENTES DO CURSO DE</w:t>
      </w:r>
      <w:r w:rsidRPr="000C522B">
        <w:rPr>
          <w:rFonts w:ascii="Times New Roman" w:hAnsi="Times New Roman" w:cs="Times New Roman"/>
          <w:szCs w:val="24"/>
          <w:lang w:val="pt-BR"/>
        </w:rPr>
        <w:t xml:space="preserve"> </w:t>
      </w:r>
      <w:r w:rsidR="00D83B2D">
        <w:rPr>
          <w:rFonts w:ascii="Times New Roman" w:hAnsi="Times New Roman" w:cs="Times New Roman"/>
          <w:b/>
          <w:bCs/>
          <w:color w:val="FF0000"/>
          <w:szCs w:val="24"/>
          <w:lang w:val="pt-BR"/>
        </w:rPr>
        <w:t>QUÍMICA</w:t>
      </w:r>
    </w:p>
    <w:p w14:paraId="11422AED" w14:textId="77777777" w:rsidR="00D83B2D" w:rsidRPr="00D83B2D" w:rsidRDefault="00D83B2D" w:rsidP="00D83B2D">
      <w:pPr>
        <w:pStyle w:val="PargrafodaLista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Antônio Benedito da Silva</w:t>
      </w:r>
    </w:p>
    <w:p w14:paraId="327579F3" w14:textId="77777777" w:rsidR="00D83B2D" w:rsidRPr="00D83B2D" w:rsidRDefault="00D83B2D" w:rsidP="00D83B2D">
      <w:pPr>
        <w:pStyle w:val="PargrafodaLista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Adilson Teodoro de Jesus</w:t>
      </w:r>
    </w:p>
    <w:p w14:paraId="5FD42D6D" w14:textId="77777777" w:rsidR="00D83B2D" w:rsidRPr="00D83B2D" w:rsidRDefault="00D83B2D" w:rsidP="00D83B2D">
      <w:pPr>
        <w:pStyle w:val="PargrafodaLista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Benedito Sousa Teixeira</w:t>
      </w:r>
    </w:p>
    <w:p w14:paraId="69DF99BE" w14:textId="77777777" w:rsidR="00D83B2D" w:rsidRPr="00D83B2D" w:rsidRDefault="00D83B2D" w:rsidP="00D83B2D">
      <w:pPr>
        <w:pStyle w:val="PargrafodaLista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Domingos Ferreira</w:t>
      </w:r>
    </w:p>
    <w:p w14:paraId="421A047C" w14:textId="77777777" w:rsidR="00D83B2D" w:rsidRPr="00D83B2D" w:rsidRDefault="00D83B2D" w:rsidP="00D83B2D">
      <w:pPr>
        <w:pStyle w:val="PargrafodaLista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Davi Livingstone de Bastos Capistrano</w:t>
      </w:r>
    </w:p>
    <w:p w14:paraId="7B2AE98D" w14:textId="77777777" w:rsidR="00D83B2D" w:rsidRPr="00D83B2D" w:rsidRDefault="00D83B2D" w:rsidP="00D83B2D">
      <w:pPr>
        <w:pStyle w:val="PargrafodaLista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Hormesino Carvalho Mendes</w:t>
      </w:r>
    </w:p>
    <w:p w14:paraId="384EC4A1" w14:textId="77777777" w:rsidR="00D83B2D" w:rsidRPr="00D83B2D" w:rsidRDefault="00D83B2D" w:rsidP="00D83B2D">
      <w:pPr>
        <w:pStyle w:val="PargrafodaLista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Iolete Rosa de Macêdo Utta</w:t>
      </w:r>
    </w:p>
    <w:p w14:paraId="40DA1873" w14:textId="77777777" w:rsidR="00D83B2D" w:rsidRPr="00D83B2D" w:rsidRDefault="00D83B2D" w:rsidP="00D83B2D">
      <w:pPr>
        <w:pStyle w:val="PargrafodaLista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José Jackson Bacelar Nunes Xavier</w:t>
      </w:r>
    </w:p>
    <w:p w14:paraId="09E8C3F4" w14:textId="77777777" w:rsidR="00D83B2D" w:rsidRPr="00D83B2D" w:rsidRDefault="00D83B2D" w:rsidP="00D83B2D">
      <w:pPr>
        <w:pStyle w:val="PargrafodaLista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José Walter Gonçalves Silva</w:t>
      </w:r>
    </w:p>
    <w:p w14:paraId="41B228C1" w14:textId="77777777" w:rsidR="00D83B2D" w:rsidRPr="00D83B2D" w:rsidRDefault="00D83B2D" w:rsidP="00D83B2D">
      <w:pPr>
        <w:pStyle w:val="PargrafodaLista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Luceline Dias Almeida</w:t>
      </w:r>
    </w:p>
    <w:p w14:paraId="6AD24808" w14:textId="77777777" w:rsidR="00D83B2D" w:rsidRPr="00D83B2D" w:rsidRDefault="00D83B2D" w:rsidP="00D83B2D">
      <w:pPr>
        <w:pStyle w:val="PargrafodaLista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de Lourdes Nunes Cajueiro</w:t>
      </w:r>
    </w:p>
    <w:p w14:paraId="20224588" w14:textId="77777777" w:rsidR="00D83B2D" w:rsidRPr="00D83B2D" w:rsidRDefault="00D83B2D" w:rsidP="00D83B2D">
      <w:pPr>
        <w:pStyle w:val="PargrafodaLista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das Graças Faria Cruz</w:t>
      </w:r>
    </w:p>
    <w:p w14:paraId="5DD2382A" w14:textId="77777777" w:rsidR="00D83B2D" w:rsidRPr="00D83B2D" w:rsidRDefault="00D83B2D" w:rsidP="00D83B2D">
      <w:pPr>
        <w:pStyle w:val="PargrafodaLista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Dolores Dias Rezende</w:t>
      </w:r>
    </w:p>
    <w:p w14:paraId="64C18137" w14:textId="77777777" w:rsidR="00D83B2D" w:rsidRPr="00D83B2D" w:rsidRDefault="00D83B2D" w:rsidP="00D83B2D">
      <w:pPr>
        <w:pStyle w:val="PargrafodaLista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 xml:space="preserve">Maria José de Jesus Bernardes </w:t>
      </w:r>
    </w:p>
    <w:p w14:paraId="6E8712A3" w14:textId="77777777" w:rsidR="00D83B2D" w:rsidRPr="00D83B2D" w:rsidRDefault="00D83B2D" w:rsidP="00D83B2D">
      <w:pPr>
        <w:pStyle w:val="PargrafodaLista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 xml:space="preserve">Maria José Fernandes </w:t>
      </w:r>
    </w:p>
    <w:p w14:paraId="4EE2FA7D" w14:textId="77777777" w:rsidR="00D83B2D" w:rsidRPr="00D83B2D" w:rsidRDefault="00D83B2D" w:rsidP="00D83B2D">
      <w:pPr>
        <w:pStyle w:val="PargrafodaLista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 xml:space="preserve">Manise Pelmina Araújo Lima </w:t>
      </w:r>
    </w:p>
    <w:p w14:paraId="74B0703D" w14:textId="77777777" w:rsidR="00D83B2D" w:rsidRPr="00D83B2D" w:rsidRDefault="00D83B2D" w:rsidP="00D83B2D">
      <w:pPr>
        <w:pStyle w:val="PargrafodaLista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Nilson Arruda Nobre</w:t>
      </w:r>
    </w:p>
    <w:p w14:paraId="2FCEC467" w14:textId="77777777" w:rsidR="00D83B2D" w:rsidRPr="00D83B2D" w:rsidRDefault="00D83B2D" w:rsidP="00D83B2D">
      <w:pPr>
        <w:pStyle w:val="PargrafodaLista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Roseny Oliveira Natividade</w:t>
      </w:r>
    </w:p>
    <w:p w14:paraId="2A518128" w14:textId="77777777" w:rsidR="00D83B2D" w:rsidRPr="00D83B2D" w:rsidRDefault="00D83B2D" w:rsidP="00D83B2D">
      <w:pPr>
        <w:pStyle w:val="PargrafodaLista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Telma de Araújo Ramos</w:t>
      </w:r>
    </w:p>
    <w:p w14:paraId="13D497ED" w14:textId="77777777" w:rsidR="00D83B2D" w:rsidRPr="00D83B2D" w:rsidRDefault="00D83B2D" w:rsidP="00D83B2D">
      <w:pPr>
        <w:pStyle w:val="PargrafodaLista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Valde Maria Cunha e Silva</w:t>
      </w:r>
    </w:p>
    <w:p w14:paraId="778268B8" w14:textId="794B8009" w:rsidR="00D83B2D" w:rsidRDefault="00D83B2D" w:rsidP="00D83B2D">
      <w:pPr>
        <w:pStyle w:val="PargrafodaLista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Walter Evangelista da Costa</w:t>
      </w:r>
    </w:p>
    <w:p w14:paraId="592AFAB8" w14:textId="38C360EC" w:rsidR="00D83B2D" w:rsidRDefault="00D83B2D" w:rsidP="00D83B2D">
      <w:pPr>
        <w:spacing w:line="360" w:lineRule="auto"/>
        <w:rPr>
          <w:rFonts w:ascii="Times New Roman" w:hAnsi="Times New Roman" w:cs="Times New Roman"/>
          <w:b/>
          <w:bCs/>
          <w:color w:val="FF0000"/>
          <w:szCs w:val="24"/>
          <w:lang w:val="pt-BR"/>
        </w:rPr>
      </w:pPr>
      <w:r w:rsidRPr="00D83B2D">
        <w:rPr>
          <w:rFonts w:ascii="Times New Roman" w:hAnsi="Times New Roman" w:cs="Times New Roman"/>
          <w:b/>
          <w:bCs/>
          <w:szCs w:val="24"/>
          <w:lang w:val="pt-BR"/>
        </w:rPr>
        <w:t>TURMA DE CONCLUDENTES DO CURSO DE</w:t>
      </w:r>
      <w:r w:rsidRPr="00D83B2D">
        <w:rPr>
          <w:rFonts w:ascii="Times New Roman" w:hAnsi="Times New Roman" w:cs="Times New Roman"/>
          <w:szCs w:val="24"/>
          <w:lang w:val="pt-BR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Cs w:val="24"/>
          <w:lang w:val="pt-BR"/>
        </w:rPr>
        <w:t>SERVIÇO SOCIAL</w:t>
      </w:r>
    </w:p>
    <w:p w14:paraId="79BE5670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Acieneide de Jesus Campos</w:t>
      </w:r>
    </w:p>
    <w:p w14:paraId="1606F7AF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Adalgisa Cecília Vaz Moreira</w:t>
      </w:r>
    </w:p>
    <w:p w14:paraId="2458A4C1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Alba Maria Pinto de Carvalho</w:t>
      </w:r>
    </w:p>
    <w:p w14:paraId="77B55215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Aldenora Rodrigues Sá e Silva</w:t>
      </w:r>
    </w:p>
    <w:p w14:paraId="021AE4E5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Aliete Jorge Nogueira da Cruz</w:t>
      </w:r>
    </w:p>
    <w:p w14:paraId="5CCBE301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lastRenderedPageBreak/>
        <w:t>Alzerina Borges Pinto</w:t>
      </w:r>
    </w:p>
    <w:p w14:paraId="14D097F4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Amélia Maria Soares Gutman</w:t>
      </w:r>
    </w:p>
    <w:p w14:paraId="2162160D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Ana Elisa de Sousa Bastos</w:t>
      </w:r>
    </w:p>
    <w:p w14:paraId="4AF4C338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Ana Gláucia Cavalcante Silva</w:t>
      </w:r>
    </w:p>
    <w:p w14:paraId="2AF214A9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Ana Lúcia Moniz</w:t>
      </w:r>
    </w:p>
    <w:p w14:paraId="240F5EA7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Antônia Maria Martins Braide</w:t>
      </w:r>
    </w:p>
    <w:p w14:paraId="7CAEFC8A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Araídna Anália dos Santos</w:t>
      </w:r>
    </w:p>
    <w:p w14:paraId="601B2C19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Beatriz de Melo Verry</w:t>
      </w:r>
    </w:p>
    <w:p w14:paraId="0D779F90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Benedita Sousa Duailibe</w:t>
      </w:r>
    </w:p>
    <w:p w14:paraId="4131210B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 xml:space="preserve">Cali Maria de Sousa </w:t>
      </w:r>
    </w:p>
    <w:p w14:paraId="14CD72A6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Celis Regina Ferreira</w:t>
      </w:r>
    </w:p>
    <w:p w14:paraId="28B40101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Ceny Maria Ribeiro Birino</w:t>
      </w:r>
    </w:p>
    <w:p w14:paraId="1C974DC5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Conceição de Maria Siqueira Mendes</w:t>
      </w:r>
    </w:p>
    <w:p w14:paraId="738F4033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Conceição de Maria Vieira Nascimento</w:t>
      </w:r>
    </w:p>
    <w:p w14:paraId="599EE939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Delfina Maria Macedo Couto</w:t>
      </w:r>
    </w:p>
    <w:p w14:paraId="406623EC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 xml:space="preserve">Deuris de Deus Moreno Dias Carneiro </w:t>
      </w:r>
    </w:p>
    <w:p w14:paraId="297CE403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 xml:space="preserve">Diana Rosa Menezes Melo </w:t>
      </w:r>
    </w:p>
    <w:p w14:paraId="3744014F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Doralice da Graça Costa Tavares</w:t>
      </w:r>
    </w:p>
    <w:p w14:paraId="46F312B5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Edna de Miranda Azevedo</w:t>
      </w:r>
    </w:p>
    <w:p w14:paraId="76218FE1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Edna Sousa da Silva</w:t>
      </w:r>
    </w:p>
    <w:p w14:paraId="00999AAF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Elizabeth Pereira da Silva</w:t>
      </w:r>
    </w:p>
    <w:p w14:paraId="1FCFED70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Esmeraldina Sousa da Silva</w:t>
      </w:r>
    </w:p>
    <w:p w14:paraId="06D4AE92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Glória Maria Loureiro Mendes</w:t>
      </w:r>
    </w:p>
    <w:p w14:paraId="2839BD97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Graça Maria Rodrigues Pinto</w:t>
      </w:r>
    </w:p>
    <w:p w14:paraId="4A2B21EF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Gracinda Melo de Araújo</w:t>
      </w:r>
    </w:p>
    <w:p w14:paraId="73C1A85F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Helena Cristina Ferreira Rocha</w:t>
      </w:r>
    </w:p>
    <w:p w14:paraId="6765453D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Hevilda Salomão Brito</w:t>
      </w:r>
    </w:p>
    <w:p w14:paraId="331E1166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Ianete de Aquino Castro</w:t>
      </w:r>
    </w:p>
    <w:p w14:paraId="238E4089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Ignez Abreu Muniz</w:t>
      </w:r>
    </w:p>
    <w:p w14:paraId="234E9061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Ilka Maria Mota e Silva</w:t>
      </w:r>
    </w:p>
    <w:p w14:paraId="18058D17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 xml:space="preserve">Iracy Mendes </w:t>
      </w:r>
    </w:p>
    <w:p w14:paraId="28027982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Iranildes Brito Gondim</w:t>
      </w:r>
    </w:p>
    <w:p w14:paraId="01FC3504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Jacimar Araújo Rabelo</w:t>
      </w:r>
    </w:p>
    <w:p w14:paraId="438A8430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lastRenderedPageBreak/>
        <w:t>Jaqueline Maria Boabaid Ribeiro</w:t>
      </w:r>
    </w:p>
    <w:p w14:paraId="33FE05F3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Joana Damasceno Pinto</w:t>
      </w:r>
    </w:p>
    <w:p w14:paraId="333703F5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Jurema Peixoto Sousa</w:t>
      </w:r>
    </w:p>
    <w:p w14:paraId="609FAF2F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Leonor Pinto dos Santos</w:t>
      </w:r>
    </w:p>
    <w:p w14:paraId="69108E77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Lisieux de Jesus Pinto dos Santos</w:t>
      </w:r>
    </w:p>
    <w:p w14:paraId="3B3656C1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Lourença Privado Rodrigues</w:t>
      </w:r>
    </w:p>
    <w:p w14:paraId="2EAAF6B1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Aparecida Pereira Reis</w:t>
      </w:r>
    </w:p>
    <w:p w14:paraId="6FC6B033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Arizelda Rodrigues Polary</w:t>
      </w:r>
    </w:p>
    <w:p w14:paraId="346294CE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Auxiliadora Correa</w:t>
      </w:r>
    </w:p>
    <w:p w14:paraId="44F37B7A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Celeste Magalhães Melo</w:t>
      </w:r>
    </w:p>
    <w:p w14:paraId="4BD4CC97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Cirene Costa Cortez</w:t>
      </w:r>
    </w:p>
    <w:p w14:paraId="3DB98B75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da Conceição Carvalho Martins</w:t>
      </w:r>
    </w:p>
    <w:p w14:paraId="1227CFBD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da Glória Lima Araújo</w:t>
      </w:r>
    </w:p>
    <w:p w14:paraId="1C593D09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 xml:space="preserve">Maria da Graça Borralho Araújo </w:t>
      </w:r>
    </w:p>
    <w:p w14:paraId="26873EAA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da Graça Cantanhede Rocha</w:t>
      </w:r>
    </w:p>
    <w:p w14:paraId="2D7BC2AC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da Graça Lopes Barbosa</w:t>
      </w:r>
    </w:p>
    <w:p w14:paraId="7FE7FBD3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da Graça Maciel Serra</w:t>
      </w:r>
    </w:p>
    <w:p w14:paraId="01B4C877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da Graça Pestana Raposo Moreira</w:t>
      </w:r>
    </w:p>
    <w:p w14:paraId="0F7B259F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da Graça Trindade de Carvalho</w:t>
      </w:r>
    </w:p>
    <w:p w14:paraId="025EF493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das Graças Martins</w:t>
      </w:r>
    </w:p>
    <w:p w14:paraId="0FD94B2D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das Graças Nunes de Almeida</w:t>
      </w:r>
    </w:p>
    <w:p w14:paraId="1E25B16D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da Paz Normando Calvet</w:t>
      </w:r>
    </w:p>
    <w:p w14:paraId="2714764B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de Fátima Pereira de Sá</w:t>
      </w:r>
    </w:p>
    <w:p w14:paraId="570AF0F7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de Guadalupe Sérvio Freire</w:t>
      </w:r>
    </w:p>
    <w:p w14:paraId="59CB05C7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 xml:space="preserve">Maria de Lourdes Gonsioroski Mendes </w:t>
      </w:r>
    </w:p>
    <w:p w14:paraId="5CA97929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Salete Silva</w:t>
      </w:r>
    </w:p>
    <w:p w14:paraId="6C99F9E0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do Carmo Beserra Raposo</w:t>
      </w:r>
    </w:p>
    <w:p w14:paraId="6A13FA5D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do Carmo Nava Raposo Anunciação</w:t>
      </w:r>
    </w:p>
    <w:p w14:paraId="1B78A285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do Socorro Guimarães Ramos</w:t>
      </w:r>
    </w:p>
    <w:p w14:paraId="7DFF8EE5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do Socorro Rodrigues de Souza</w:t>
      </w:r>
    </w:p>
    <w:p w14:paraId="5019EB70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do Socorro Silva Queiróz</w:t>
      </w:r>
    </w:p>
    <w:p w14:paraId="0D6A1875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Darcy Braga Borges</w:t>
      </w:r>
    </w:p>
    <w:p w14:paraId="3A390224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Dilma Silva Lamar</w:t>
      </w:r>
    </w:p>
    <w:p w14:paraId="3813FD6A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lastRenderedPageBreak/>
        <w:t>Maria Hortensia Silva Sá</w:t>
      </w:r>
    </w:p>
    <w:p w14:paraId="71ED9948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Isabel Chaves Costa Ferreira</w:t>
      </w:r>
    </w:p>
    <w:p w14:paraId="431E4DD3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 xml:space="preserve">Maria José Pinto Mendes </w:t>
      </w:r>
    </w:p>
    <w:p w14:paraId="7C9C7C6D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Liz Gonçalves de Melo</w:t>
      </w:r>
    </w:p>
    <w:p w14:paraId="1A5E6D91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Lúcia Ribeiro</w:t>
      </w:r>
    </w:p>
    <w:p w14:paraId="339E12D7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Luiza Reis Castro</w:t>
      </w:r>
    </w:p>
    <w:p w14:paraId="5245A0AA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Luiza Soares</w:t>
      </w:r>
    </w:p>
    <w:p w14:paraId="54317C70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Madalena Carvalho de Sousa</w:t>
      </w:r>
    </w:p>
    <w:p w14:paraId="097FB6FF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Nilce Cunha Batista</w:t>
      </w:r>
    </w:p>
    <w:p w14:paraId="039C141B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Rodrigues</w:t>
      </w:r>
    </w:p>
    <w:p w14:paraId="15BBFD85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Santos Fernandes</w:t>
      </w:r>
    </w:p>
    <w:p w14:paraId="67F98326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Sarafina Amorim Santos</w:t>
      </w:r>
    </w:p>
    <w:p w14:paraId="6A292C9B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 xml:space="preserve">Maria Tereza dos Santos Simões </w:t>
      </w:r>
    </w:p>
    <w:p w14:paraId="48A1346A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Vitória de Castro Borba</w:t>
      </w:r>
    </w:p>
    <w:p w14:paraId="6B6494E1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Maria Vitória Pacheco Santana</w:t>
      </w:r>
    </w:p>
    <w:p w14:paraId="0CB07BCB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Magnólia de Oliveira Barreto</w:t>
      </w:r>
    </w:p>
    <w:p w14:paraId="6989DE8E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Marlene de Jesus Louzeiro</w:t>
      </w:r>
    </w:p>
    <w:p w14:paraId="692BD62F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Marly do Carmo Procópio</w:t>
      </w:r>
    </w:p>
    <w:p w14:paraId="51C4B8CB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Marly Matos Pinheiro</w:t>
      </w:r>
    </w:p>
    <w:p w14:paraId="02F216EC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Mary Vieira da Silva</w:t>
      </w:r>
    </w:p>
    <w:p w14:paraId="1C6600AD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Mirtes Bárbara Barbosa Lima</w:t>
      </w:r>
    </w:p>
    <w:p w14:paraId="1034B562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Norma Aquino Calvé</w:t>
      </w:r>
    </w:p>
    <w:p w14:paraId="511F347C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 xml:space="preserve">Raimunda Barbosa Costa </w:t>
      </w:r>
    </w:p>
    <w:p w14:paraId="352D689E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Raimunda Marlene Dutra Mendonça</w:t>
      </w:r>
    </w:p>
    <w:p w14:paraId="2A133AA2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Raimunda Beliche Alves</w:t>
      </w:r>
    </w:p>
    <w:p w14:paraId="3EBD2C66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Raildinê Mendonça de Azevedo</w:t>
      </w:r>
    </w:p>
    <w:p w14:paraId="7A5D0CD5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Rainildes Maria Almeida Santos</w:t>
      </w:r>
    </w:p>
    <w:p w14:paraId="5EC24807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Razilde Maria Mendes Trovão</w:t>
      </w:r>
    </w:p>
    <w:p w14:paraId="5E523019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ind w:left="0" w:firstLine="218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Rita de Cassia Lyra Noronha</w:t>
      </w:r>
    </w:p>
    <w:p w14:paraId="120C1D14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ind w:left="0" w:firstLine="218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Rita de Cassia Teixeira Silva</w:t>
      </w:r>
    </w:p>
    <w:p w14:paraId="75C4549D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ind w:left="0" w:firstLine="218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Rita Maria Ribeiro Mendes</w:t>
      </w:r>
    </w:p>
    <w:p w14:paraId="07EF0EC3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ind w:left="0" w:firstLine="218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Salima Aboud Santos</w:t>
      </w:r>
    </w:p>
    <w:p w14:paraId="79160EE6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ind w:left="0" w:firstLine="218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Silvania Cardoso Braga</w:t>
      </w:r>
    </w:p>
    <w:p w14:paraId="5E46995F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ind w:left="851" w:hanging="491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lastRenderedPageBreak/>
        <w:t>Sônia Maria Gonçalves Nogueira</w:t>
      </w:r>
    </w:p>
    <w:p w14:paraId="5576A940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ind w:left="851" w:hanging="491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Sulamita da Graça Rodrigues Verde</w:t>
      </w:r>
    </w:p>
    <w:p w14:paraId="4447F0FD" w14:textId="77777777" w:rsidR="00D83B2D" w:rsidRPr="00D83B2D" w:rsidRDefault="00D83B2D" w:rsidP="00D83B2D">
      <w:pPr>
        <w:pStyle w:val="PargrafodaLista"/>
        <w:numPr>
          <w:ilvl w:val="0"/>
          <w:numId w:val="26"/>
        </w:numPr>
        <w:spacing w:line="360" w:lineRule="auto"/>
        <w:ind w:left="851" w:hanging="491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Terezinha de Jesus Rocha Barbosa</w:t>
      </w:r>
    </w:p>
    <w:p w14:paraId="607BE3F6" w14:textId="7C74CE8B" w:rsidR="00D83B2D" w:rsidRPr="005655C3" w:rsidRDefault="00D83B2D" w:rsidP="00D83B2D">
      <w:pPr>
        <w:pStyle w:val="PargrafodaLista"/>
        <w:numPr>
          <w:ilvl w:val="0"/>
          <w:numId w:val="26"/>
        </w:numPr>
        <w:spacing w:line="360" w:lineRule="auto"/>
        <w:ind w:left="851" w:hanging="491"/>
        <w:rPr>
          <w:rFonts w:ascii="Times New Roman" w:hAnsi="Times New Roman" w:cs="Times New Roman"/>
          <w:szCs w:val="24"/>
        </w:rPr>
      </w:pPr>
      <w:r w:rsidRPr="00D83B2D">
        <w:rPr>
          <w:rFonts w:ascii="Times New Roman" w:hAnsi="Times New Roman" w:cs="Times New Roman"/>
          <w:szCs w:val="24"/>
        </w:rPr>
        <w:t>Terezinha Moreira Lima</w:t>
      </w:r>
    </w:p>
    <w:sectPr w:rsidR="00D83B2D" w:rsidRPr="005655C3" w:rsidSect="00215D88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7" w:right="1701" w:bottom="1417" w:left="170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E1B51" w14:textId="77777777" w:rsidR="00F9470F" w:rsidRDefault="00F9470F">
      <w:pPr>
        <w:spacing w:after="0" w:line="240" w:lineRule="auto"/>
      </w:pPr>
      <w:r>
        <w:separator/>
      </w:r>
    </w:p>
  </w:endnote>
  <w:endnote w:type="continuationSeparator" w:id="0">
    <w:p w14:paraId="59B2BAD3" w14:textId="77777777" w:rsidR="00F9470F" w:rsidRDefault="00F94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5655C3" w14:paraId="5DF08A14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7BDCBAA0" w14:textId="6737C53C" w:rsidR="005655C3" w:rsidRDefault="005655C3" w:rsidP="00215D88">
          <w:pPr>
            <w:pStyle w:val="Rodap"/>
            <w:spacing w:after="0"/>
            <w:jc w:val="lef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5655C3" w14:paraId="3BD88EF2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6B1FBE68" w14:textId="77777777" w:rsidR="005655C3" w:rsidRDefault="005655C3" w:rsidP="002E1A5A">
          <w:pPr>
            <w:pStyle w:val="Rodap"/>
            <w:spacing w:after="0"/>
          </w:pPr>
          <w:r>
            <w:rPr>
              <w:noProof/>
              <w:lang w:val="pt-BR" w:bidi="pt-BR"/>
            </w:rPr>
            <w:drawing>
              <wp:inline distT="0" distB="0" distL="0" distR="0" wp14:anchorId="4A635E39" wp14:editId="612295C9">
                <wp:extent cx="8551368" cy="976184"/>
                <wp:effectExtent l="0" t="0" r="2540" b="0"/>
                <wp:docPr id="15" name="Imagem 15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856AE0" w14:textId="77777777" w:rsidR="00F9470F" w:rsidRDefault="00F9470F">
      <w:pPr>
        <w:spacing w:after="0" w:line="240" w:lineRule="auto"/>
      </w:pPr>
      <w:r>
        <w:separator/>
      </w:r>
    </w:p>
  </w:footnote>
  <w:footnote w:type="continuationSeparator" w:id="0">
    <w:p w14:paraId="3F607977" w14:textId="77777777" w:rsidR="00F9470F" w:rsidRDefault="00F947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01"/>
    </w:tblGrid>
    <w:tr w:rsidR="005655C3" w14:paraId="19419EF5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046431E9" w14:textId="6EE8775B" w:rsidR="005655C3" w:rsidRDefault="005655C3" w:rsidP="00215D88">
          <w:pPr>
            <w:pStyle w:val="Cabealho"/>
          </w:pPr>
        </w:p>
        <w:p w14:paraId="08896057" w14:textId="71672F2C" w:rsidR="005655C3" w:rsidRPr="009804C2" w:rsidRDefault="005655C3" w:rsidP="007E20B4">
          <w:pPr>
            <w:pStyle w:val="Cabealho"/>
            <w:jc w:val="right"/>
            <w:rPr>
              <w:rFonts w:ascii="Arial" w:hAnsi="Arial" w:cs="Arial"/>
              <w:b/>
              <w:bCs/>
            </w:rPr>
          </w:pP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B35FB" w14:textId="77777777" w:rsidR="005655C3" w:rsidRDefault="005655C3">
    <w:r>
      <w:rPr>
        <w:lang w:val="pt-BR"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200DB5"/>
    <w:multiLevelType w:val="hybridMultilevel"/>
    <w:tmpl w:val="1E32DD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7D571C"/>
    <w:multiLevelType w:val="hybridMultilevel"/>
    <w:tmpl w:val="BD9C79B8"/>
    <w:lvl w:ilvl="0" w:tplc="1E145A0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075557"/>
    <w:multiLevelType w:val="hybridMultilevel"/>
    <w:tmpl w:val="743A4D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1E0DCB"/>
    <w:multiLevelType w:val="hybridMultilevel"/>
    <w:tmpl w:val="38346D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6D3019"/>
    <w:multiLevelType w:val="hybridMultilevel"/>
    <w:tmpl w:val="BA4C9A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4E094E"/>
    <w:multiLevelType w:val="hybridMultilevel"/>
    <w:tmpl w:val="330A82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684240"/>
    <w:multiLevelType w:val="hybridMultilevel"/>
    <w:tmpl w:val="D736AE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DF0B4C"/>
    <w:multiLevelType w:val="hybridMultilevel"/>
    <w:tmpl w:val="1104240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A22F17"/>
    <w:multiLevelType w:val="hybridMultilevel"/>
    <w:tmpl w:val="3994431E"/>
    <w:lvl w:ilvl="0" w:tplc="66DEDA60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AF2903"/>
    <w:multiLevelType w:val="hybridMultilevel"/>
    <w:tmpl w:val="3E7A2E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131AAD"/>
    <w:multiLevelType w:val="hybridMultilevel"/>
    <w:tmpl w:val="CF580D42"/>
    <w:lvl w:ilvl="0" w:tplc="2FE6D8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DF0348"/>
    <w:multiLevelType w:val="hybridMultilevel"/>
    <w:tmpl w:val="8D88FD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A1432E"/>
    <w:multiLevelType w:val="hybridMultilevel"/>
    <w:tmpl w:val="1BC848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0378D5"/>
    <w:multiLevelType w:val="multilevel"/>
    <w:tmpl w:val="A5EE0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B3C1BAF"/>
    <w:multiLevelType w:val="hybridMultilevel"/>
    <w:tmpl w:val="7542EB6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60ED3"/>
    <w:multiLevelType w:val="hybridMultilevel"/>
    <w:tmpl w:val="CA300D4A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DBE6217"/>
    <w:multiLevelType w:val="multilevel"/>
    <w:tmpl w:val="A2343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15F0956"/>
    <w:multiLevelType w:val="hybridMultilevel"/>
    <w:tmpl w:val="1520DB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A6166A"/>
    <w:multiLevelType w:val="hybridMultilevel"/>
    <w:tmpl w:val="2406662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E26932"/>
    <w:multiLevelType w:val="hybridMultilevel"/>
    <w:tmpl w:val="9F96DC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F41906"/>
    <w:multiLevelType w:val="hybridMultilevel"/>
    <w:tmpl w:val="40B00B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5"/>
  </w:num>
  <w:num w:numId="12">
    <w:abstractNumId w:val="30"/>
  </w:num>
  <w:num w:numId="13">
    <w:abstractNumId w:val="22"/>
  </w:num>
  <w:num w:numId="14">
    <w:abstractNumId w:val="14"/>
  </w:num>
  <w:num w:numId="15">
    <w:abstractNumId w:val="13"/>
  </w:num>
  <w:num w:numId="16">
    <w:abstractNumId w:val="24"/>
  </w:num>
  <w:num w:numId="17">
    <w:abstractNumId w:val="27"/>
  </w:num>
  <w:num w:numId="18">
    <w:abstractNumId w:val="21"/>
  </w:num>
  <w:num w:numId="19">
    <w:abstractNumId w:val="29"/>
  </w:num>
  <w:num w:numId="20">
    <w:abstractNumId w:val="19"/>
  </w:num>
  <w:num w:numId="21">
    <w:abstractNumId w:val="12"/>
  </w:num>
  <w:num w:numId="22">
    <w:abstractNumId w:val="17"/>
  </w:num>
  <w:num w:numId="23">
    <w:abstractNumId w:val="10"/>
  </w:num>
  <w:num w:numId="24">
    <w:abstractNumId w:val="16"/>
  </w:num>
  <w:num w:numId="25">
    <w:abstractNumId w:val="15"/>
  </w:num>
  <w:num w:numId="26">
    <w:abstractNumId w:val="28"/>
  </w:num>
  <w:num w:numId="27">
    <w:abstractNumId w:val="11"/>
  </w:num>
  <w:num w:numId="28">
    <w:abstractNumId w:val="18"/>
  </w:num>
  <w:num w:numId="29">
    <w:abstractNumId w:val="20"/>
  </w:num>
  <w:num w:numId="30">
    <w:abstractNumId w:val="26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D61"/>
    <w:rsid w:val="00066E19"/>
    <w:rsid w:val="000835CD"/>
    <w:rsid w:val="000B4BF8"/>
    <w:rsid w:val="000C522B"/>
    <w:rsid w:val="000F2898"/>
    <w:rsid w:val="000F5B6A"/>
    <w:rsid w:val="00115663"/>
    <w:rsid w:val="0013037E"/>
    <w:rsid w:val="00213EAB"/>
    <w:rsid w:val="00215D1D"/>
    <w:rsid w:val="00215D88"/>
    <w:rsid w:val="002812CE"/>
    <w:rsid w:val="00284AAA"/>
    <w:rsid w:val="002C1D61"/>
    <w:rsid w:val="002C49F6"/>
    <w:rsid w:val="002D7F70"/>
    <w:rsid w:val="002E1A5A"/>
    <w:rsid w:val="00312210"/>
    <w:rsid w:val="003613A4"/>
    <w:rsid w:val="00361777"/>
    <w:rsid w:val="00361FC2"/>
    <w:rsid w:val="00376389"/>
    <w:rsid w:val="003A44DC"/>
    <w:rsid w:val="003E7B5D"/>
    <w:rsid w:val="003F7C02"/>
    <w:rsid w:val="00462B54"/>
    <w:rsid w:val="004A0730"/>
    <w:rsid w:val="004C595E"/>
    <w:rsid w:val="004C5F82"/>
    <w:rsid w:val="00535A9A"/>
    <w:rsid w:val="005655C3"/>
    <w:rsid w:val="00570652"/>
    <w:rsid w:val="00576382"/>
    <w:rsid w:val="005E3E20"/>
    <w:rsid w:val="00620729"/>
    <w:rsid w:val="00666831"/>
    <w:rsid w:val="00673242"/>
    <w:rsid w:val="00691768"/>
    <w:rsid w:val="006C3090"/>
    <w:rsid w:val="006F0367"/>
    <w:rsid w:val="007C4A68"/>
    <w:rsid w:val="007E0D6E"/>
    <w:rsid w:val="007E20B4"/>
    <w:rsid w:val="007E3A99"/>
    <w:rsid w:val="008658F6"/>
    <w:rsid w:val="008945AC"/>
    <w:rsid w:val="008D095B"/>
    <w:rsid w:val="009439AA"/>
    <w:rsid w:val="009804C2"/>
    <w:rsid w:val="00A45E55"/>
    <w:rsid w:val="00AF0384"/>
    <w:rsid w:val="00AF2941"/>
    <w:rsid w:val="00B22EC4"/>
    <w:rsid w:val="00B3264F"/>
    <w:rsid w:val="00B54EAE"/>
    <w:rsid w:val="00B552FE"/>
    <w:rsid w:val="00BA5A05"/>
    <w:rsid w:val="00BC06ED"/>
    <w:rsid w:val="00C96CB3"/>
    <w:rsid w:val="00CE2CAB"/>
    <w:rsid w:val="00D83B2D"/>
    <w:rsid w:val="00D904CD"/>
    <w:rsid w:val="00DA7C22"/>
    <w:rsid w:val="00DC62C7"/>
    <w:rsid w:val="00DE3E34"/>
    <w:rsid w:val="00E041D6"/>
    <w:rsid w:val="00E32718"/>
    <w:rsid w:val="00E71405"/>
    <w:rsid w:val="00E802A8"/>
    <w:rsid w:val="00E945F0"/>
    <w:rsid w:val="00F83039"/>
    <w:rsid w:val="00F87567"/>
    <w:rsid w:val="00F9470F"/>
    <w:rsid w:val="00FA5F92"/>
    <w:rsid w:val="00FC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C1B00F6"/>
  <w15:chartTrackingRefBased/>
  <w15:docId w15:val="{A8546118-CD59-45D7-915C-A5089BBFE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oPendente">
    <w:name w:val="Unresolved Mention"/>
    <w:basedOn w:val="Fontepargpadro"/>
    <w:uiPriority w:val="99"/>
    <w:semiHidden/>
    <w:unhideWhenUsed/>
    <w:rsid w:val="00DA7C2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A7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5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FMA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bg1"/>
        </a:solidFill>
        <a:ln>
          <a:solidFill>
            <a:schemeClr val="bg1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0C44E-EDA3-4B37-840E-D102D2AED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Verde).dotx</Template>
  <TotalTime>264</TotalTime>
  <Pages>22</Pages>
  <Words>2829</Words>
  <Characters>15279</Characters>
  <Application>Microsoft Office Word</Application>
  <DocSecurity>0</DocSecurity>
  <Lines>127</Lines>
  <Paragraphs>36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UFMA</dc:creator>
  <cp:keywords/>
  <dc:description/>
  <cp:lastModifiedBy>UFMA</cp:lastModifiedBy>
  <cp:revision>11</cp:revision>
  <cp:lastPrinted>2023-04-13T15:22:00Z</cp:lastPrinted>
  <dcterms:created xsi:type="dcterms:W3CDTF">2023-04-13T14:11:00Z</dcterms:created>
  <dcterms:modified xsi:type="dcterms:W3CDTF">2023-04-17T15:56:00Z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